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49D" w:rsidRDefault="0078749D" w:rsidP="0078749D">
      <w:pPr>
        <w:pStyle w:val="11"/>
        <w:keepNext/>
        <w:keepLines/>
        <w:shd w:val="clear" w:color="auto" w:fill="auto"/>
        <w:spacing w:after="962" w:line="460" w:lineRule="exact"/>
        <w:ind w:left="580"/>
      </w:pPr>
      <w:bookmarkStart w:id="0" w:name="bookmark1"/>
      <w:r>
        <w:rPr>
          <w:rStyle w:val="10"/>
          <w:b/>
          <w:bCs/>
          <w:color w:val="000000"/>
        </w:rPr>
        <w:t>Билет №1</w:t>
      </w:r>
      <w:bookmarkEnd w:id="0"/>
    </w:p>
    <w:p w:rsidR="0078749D" w:rsidRDefault="0078749D" w:rsidP="0078749D">
      <w:pPr>
        <w:pStyle w:val="31"/>
        <w:keepNext/>
        <w:keepLines/>
        <w:shd w:val="clear" w:color="auto" w:fill="auto"/>
        <w:spacing w:before="0" w:after="218" w:line="260" w:lineRule="exact"/>
      </w:pPr>
      <w:bookmarkStart w:id="1" w:name="bookmark2"/>
      <w:r>
        <w:rPr>
          <w:rStyle w:val="30"/>
          <w:b/>
          <w:bCs/>
          <w:color w:val="000000"/>
        </w:rPr>
        <w:t>В каком случае водитель совершит вынужденную остановку?</w:t>
      </w:r>
      <w:bookmarkEnd w:id="1"/>
    </w:p>
    <w:p w:rsidR="0078749D" w:rsidRDefault="0078749D" w:rsidP="0078749D">
      <w:pPr>
        <w:pStyle w:val="21"/>
        <w:shd w:val="clear" w:color="auto" w:fill="auto"/>
        <w:spacing w:before="0" w:after="18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1"/>
        </w:numPr>
        <w:shd w:val="clear" w:color="auto" w:fill="auto"/>
        <w:tabs>
          <w:tab w:val="left" w:pos="1290"/>
        </w:tabs>
        <w:spacing w:before="0" w:after="0" w:line="312" w:lineRule="exact"/>
        <w:ind w:left="1300" w:right="1240"/>
      </w:pPr>
      <w:r>
        <w:rPr>
          <w:rStyle w:val="2"/>
          <w:color w:val="000000"/>
        </w:rPr>
        <w:t>Остановившись непосредственно перед пешеходным переходом, чтобы уступить дорогу пешеходу.</w:t>
      </w:r>
    </w:p>
    <w:p w:rsidR="0078749D" w:rsidRDefault="0078749D" w:rsidP="0078749D">
      <w:pPr>
        <w:pStyle w:val="21"/>
        <w:numPr>
          <w:ilvl w:val="0"/>
          <w:numId w:val="1"/>
        </w:numPr>
        <w:shd w:val="clear" w:color="auto" w:fill="auto"/>
        <w:tabs>
          <w:tab w:val="left" w:pos="1313"/>
        </w:tabs>
        <w:spacing w:before="0" w:after="0" w:line="312" w:lineRule="exact"/>
        <w:ind w:left="1300"/>
      </w:pPr>
      <w:r>
        <w:rPr>
          <w:rStyle w:val="2"/>
          <w:color w:val="000000"/>
        </w:rPr>
        <w:t>Остановившись на проезжей части из-за технической неисправности транспортного средства.</w:t>
      </w:r>
    </w:p>
    <w:p w:rsidR="0078749D" w:rsidRDefault="0078749D" w:rsidP="0078749D">
      <w:pPr>
        <w:pStyle w:val="21"/>
        <w:numPr>
          <w:ilvl w:val="0"/>
          <w:numId w:val="1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В обоих перечисленных случаях.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2" w:name="bookmark3"/>
      <w:r>
        <w:rPr>
          <w:rStyle w:val="23"/>
          <w:b/>
          <w:bCs/>
          <w:color w:val="000000"/>
        </w:rPr>
        <w:t>Вопрос №2</w:t>
      </w:r>
      <w:bookmarkEnd w:id="2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Разрешен ли Вам съезд на дорогу с грунтовым покрытием?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222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2"/>
        </w:numPr>
        <w:shd w:val="clear" w:color="auto" w:fill="auto"/>
        <w:tabs>
          <w:tab w:val="left" w:pos="1290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Разрешен.</w:t>
      </w:r>
    </w:p>
    <w:p w:rsidR="0078749D" w:rsidRDefault="0078749D" w:rsidP="0078749D">
      <w:pPr>
        <w:pStyle w:val="21"/>
        <w:numPr>
          <w:ilvl w:val="0"/>
          <w:numId w:val="2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Разрешен только при технической неисправности транспортного средства.</w:t>
      </w:r>
    </w:p>
    <w:p w:rsidR="0078749D" w:rsidRDefault="0078749D" w:rsidP="0078749D">
      <w:pPr>
        <w:pStyle w:val="21"/>
        <w:numPr>
          <w:ilvl w:val="0"/>
          <w:numId w:val="2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  <w:sectPr w:rsidR="0078749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912" w:right="0" w:bottom="912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Запрещен.</w:t>
      </w:r>
    </w:p>
    <w:p w:rsidR="0078749D" w:rsidRDefault="0078749D" w:rsidP="0078749D">
      <w:pPr>
        <w:framePr w:h="271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240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4" w:after="0" w:line="586" w:lineRule="exact"/>
      </w:pPr>
      <w:bookmarkStart w:id="3" w:name="bookmark4"/>
      <w:r>
        <w:rPr>
          <w:rStyle w:val="30"/>
          <w:b/>
          <w:bCs/>
          <w:color w:val="000000"/>
        </w:rPr>
        <w:t>Можно ли остановиться для посадки пассажира за знаком?</w:t>
      </w:r>
      <w:bookmarkEnd w:id="3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3"/>
        </w:numPr>
        <w:shd w:val="clear" w:color="auto" w:fill="auto"/>
        <w:tabs>
          <w:tab w:val="left" w:pos="1291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Можно.</w:t>
      </w:r>
    </w:p>
    <w:p w:rsidR="0078749D" w:rsidRDefault="0078749D" w:rsidP="0078749D">
      <w:pPr>
        <w:pStyle w:val="21"/>
        <w:numPr>
          <w:ilvl w:val="0"/>
          <w:numId w:val="3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Можно только на маломестном автобусе.</w:t>
      </w:r>
    </w:p>
    <w:p w:rsidR="0078749D" w:rsidRDefault="0078749D" w:rsidP="0078749D">
      <w:pPr>
        <w:pStyle w:val="21"/>
        <w:numPr>
          <w:ilvl w:val="0"/>
          <w:numId w:val="3"/>
        </w:numPr>
        <w:shd w:val="clear" w:color="auto" w:fill="auto"/>
        <w:tabs>
          <w:tab w:val="left" w:pos="1313"/>
        </w:tabs>
        <w:spacing w:before="0" w:after="1470" w:line="260" w:lineRule="exact"/>
        <w:ind w:left="940" w:firstLine="0"/>
        <w:jc w:val="both"/>
      </w:pPr>
      <w:r>
        <w:rPr>
          <w:rStyle w:val="2"/>
          <w:color w:val="000000"/>
        </w:rPr>
        <w:t>Нельзя.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4" w:name="bookmark5"/>
      <w:r>
        <w:rPr>
          <w:rStyle w:val="23"/>
          <w:b/>
          <w:bCs/>
          <w:color w:val="000000"/>
        </w:rPr>
        <w:t>Вопрос №4</w:t>
      </w:r>
      <w:bookmarkEnd w:id="4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4" w:after="0" w:line="586" w:lineRule="exact"/>
      </w:pPr>
      <w:bookmarkStart w:id="5" w:name="bookmark6"/>
      <w:r>
        <w:rPr>
          <w:rStyle w:val="30"/>
          <w:b/>
          <w:bCs/>
          <w:color w:val="000000"/>
        </w:rPr>
        <w:t>Каким транспортным средствам разрешается продолжить движение только направо?</w:t>
      </w:r>
      <w:bookmarkEnd w:id="5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4"/>
        </w:numPr>
        <w:shd w:val="clear" w:color="auto" w:fill="auto"/>
        <w:tabs>
          <w:tab w:val="left" w:pos="1291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Только транспортным средствам, перевозящим груз массой более 10 т.</w:t>
      </w:r>
    </w:p>
    <w:p w:rsidR="0078749D" w:rsidRDefault="0078749D" w:rsidP="0078749D">
      <w:pPr>
        <w:pStyle w:val="21"/>
        <w:numPr>
          <w:ilvl w:val="0"/>
          <w:numId w:val="4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Только транспортным средствам с фактической массой более 10 т.</w:t>
      </w:r>
    </w:p>
    <w:p w:rsidR="0078749D" w:rsidRDefault="0078749D" w:rsidP="0078749D">
      <w:pPr>
        <w:pStyle w:val="21"/>
        <w:numPr>
          <w:ilvl w:val="0"/>
          <w:numId w:val="4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  <w:sectPr w:rsidR="0078749D">
          <w:pgSz w:w="11900" w:h="16840"/>
          <w:pgMar w:top="1689" w:right="0" w:bottom="1689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Транспортным средствам с разрешенной максимальной массой более 10 т.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334" w:after="0" w:line="260" w:lineRule="exact"/>
        <w:ind w:left="940"/>
        <w:jc w:val="both"/>
      </w:pPr>
      <w:bookmarkStart w:id="6" w:name="bookmark7"/>
      <w:r>
        <w:rPr>
          <w:rStyle w:val="30"/>
          <w:b/>
          <w:bCs/>
          <w:color w:val="000000"/>
        </w:rPr>
        <w:t>Вы намерены повернуть налево. Где следует остановиться, чтобы уступить дорогу</w:t>
      </w:r>
      <w:bookmarkEnd w:id="6"/>
    </w:p>
    <w:p w:rsidR="0078749D" w:rsidRDefault="0078749D" w:rsidP="0078749D">
      <w:pPr>
        <w:pStyle w:val="60"/>
        <w:shd w:val="clear" w:color="auto" w:fill="auto"/>
        <w:spacing w:before="0" w:after="278" w:line="260" w:lineRule="exact"/>
        <w:ind w:right="20"/>
      </w:pPr>
      <w:r>
        <w:rPr>
          <w:rStyle w:val="6"/>
          <w:b/>
          <w:bCs/>
          <w:color w:val="000000"/>
        </w:rPr>
        <w:t>легковому автомобилю?</w:t>
      </w:r>
    </w:p>
    <w:p w:rsidR="0078749D" w:rsidRDefault="0078749D" w:rsidP="0078749D">
      <w:pPr>
        <w:pStyle w:val="21"/>
        <w:shd w:val="clear" w:color="auto" w:fill="auto"/>
        <w:spacing w:before="0" w:after="24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5"/>
        </w:numPr>
        <w:shd w:val="clear" w:color="auto" w:fill="auto"/>
        <w:tabs>
          <w:tab w:val="left" w:pos="129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Перед знаком.</w:t>
      </w:r>
    </w:p>
    <w:p w:rsidR="0078749D" w:rsidRDefault="0078749D" w:rsidP="0078749D">
      <w:pPr>
        <w:pStyle w:val="21"/>
        <w:numPr>
          <w:ilvl w:val="0"/>
          <w:numId w:val="5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Перед перекрестком у линии разметки.</w:t>
      </w:r>
    </w:p>
    <w:p w:rsidR="0078749D" w:rsidRDefault="0078749D" w:rsidP="0078749D">
      <w:pPr>
        <w:pStyle w:val="21"/>
        <w:numPr>
          <w:ilvl w:val="0"/>
          <w:numId w:val="5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На перекрестке перед прерывистой линией разметки.</w:t>
      </w:r>
    </w:p>
    <w:p w:rsidR="0078749D" w:rsidRDefault="0078749D" w:rsidP="0078749D">
      <w:pPr>
        <w:pStyle w:val="21"/>
        <w:numPr>
          <w:ilvl w:val="0"/>
          <w:numId w:val="5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В любом месте по усмотрению водителя.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after="267" w:line="360" w:lineRule="exact"/>
        <w:ind w:right="20"/>
      </w:pPr>
      <w:bookmarkStart w:id="7" w:name="bookmark8"/>
      <w:r>
        <w:rPr>
          <w:rStyle w:val="23"/>
          <w:b/>
          <w:bCs/>
          <w:color w:val="000000"/>
        </w:rPr>
        <w:t>Вопрос №6</w:t>
      </w:r>
      <w:bookmarkEnd w:id="7"/>
    </w:p>
    <w:p w:rsidR="0078749D" w:rsidRDefault="0078749D" w:rsidP="0078749D">
      <w:pPr>
        <w:pStyle w:val="31"/>
        <w:keepNext/>
        <w:keepLines/>
        <w:shd w:val="clear" w:color="auto" w:fill="auto"/>
        <w:spacing w:before="0" w:after="278" w:line="260" w:lineRule="exact"/>
        <w:ind w:right="20"/>
      </w:pPr>
      <w:bookmarkStart w:id="8" w:name="bookmark9"/>
      <w:r>
        <w:rPr>
          <w:rStyle w:val="30"/>
          <w:b/>
          <w:bCs/>
          <w:color w:val="000000"/>
        </w:rPr>
        <w:t>Что означает мигание зеленого сигнала светофора?</w:t>
      </w:r>
      <w:bookmarkEnd w:id="8"/>
    </w:p>
    <w:p w:rsidR="0078749D" w:rsidRDefault="0078749D" w:rsidP="0078749D">
      <w:pPr>
        <w:pStyle w:val="21"/>
        <w:shd w:val="clear" w:color="auto" w:fill="auto"/>
        <w:spacing w:before="0" w:after="24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6"/>
        </w:numPr>
        <w:shd w:val="clear" w:color="auto" w:fill="auto"/>
        <w:tabs>
          <w:tab w:val="left" w:pos="129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Предупреждает о неисправности светофора.</w:t>
      </w:r>
    </w:p>
    <w:p w:rsidR="0078749D" w:rsidRDefault="0078749D" w:rsidP="0078749D">
      <w:pPr>
        <w:pStyle w:val="21"/>
        <w:numPr>
          <w:ilvl w:val="0"/>
          <w:numId w:val="6"/>
        </w:numPr>
        <w:shd w:val="clear" w:color="auto" w:fill="auto"/>
        <w:tabs>
          <w:tab w:val="left" w:pos="1313"/>
        </w:tabs>
        <w:spacing w:before="0" w:after="0" w:line="312" w:lineRule="exact"/>
        <w:ind w:left="1300" w:right="860"/>
      </w:pPr>
      <w:r>
        <w:rPr>
          <w:rStyle w:val="2"/>
          <w:color w:val="000000"/>
        </w:rPr>
        <w:t>Разрешает движение и информирует о том, что вскоре будет включен запрещающий сигнал.</w:t>
      </w:r>
    </w:p>
    <w:p w:rsidR="0078749D" w:rsidRDefault="0078749D" w:rsidP="0078749D">
      <w:pPr>
        <w:pStyle w:val="21"/>
        <w:numPr>
          <w:ilvl w:val="0"/>
          <w:numId w:val="6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1709" w:right="0" w:bottom="1709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Запрещает дальнейшее движение.</w:t>
      </w:r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581" w:lineRule="exact"/>
      </w:pPr>
      <w:bookmarkStart w:id="9" w:name="bookmark10"/>
      <w:r>
        <w:rPr>
          <w:rStyle w:val="30"/>
          <w:b/>
          <w:bCs/>
          <w:color w:val="000000"/>
        </w:rPr>
        <w:lastRenderedPageBreak/>
        <w:t>Водитель обязан подавать сигналы световыми указателями поворота (рукой):</w:t>
      </w:r>
      <w:bookmarkEnd w:id="9"/>
    </w:p>
    <w:p w:rsidR="0078749D" w:rsidRDefault="0078749D" w:rsidP="0078749D">
      <w:pPr>
        <w:pStyle w:val="21"/>
        <w:shd w:val="clear" w:color="auto" w:fill="auto"/>
        <w:spacing w:before="0" w:after="0" w:line="581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7"/>
        </w:numPr>
        <w:shd w:val="clear" w:color="auto" w:fill="auto"/>
        <w:tabs>
          <w:tab w:val="left" w:pos="1290"/>
        </w:tabs>
        <w:spacing w:before="0" w:after="0" w:line="581" w:lineRule="exact"/>
        <w:ind w:left="940" w:firstLine="0"/>
        <w:jc w:val="both"/>
      </w:pPr>
      <w:r>
        <w:rPr>
          <w:rStyle w:val="2"/>
          <w:color w:val="000000"/>
        </w:rPr>
        <w:t>Перед началом движения или перестроением.</w:t>
      </w:r>
    </w:p>
    <w:p w:rsidR="0078749D" w:rsidRDefault="0078749D" w:rsidP="0078749D">
      <w:pPr>
        <w:pStyle w:val="21"/>
        <w:numPr>
          <w:ilvl w:val="0"/>
          <w:numId w:val="7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Перед поворотом или разворотом.</w:t>
      </w:r>
    </w:p>
    <w:p w:rsidR="0078749D" w:rsidRDefault="0078749D" w:rsidP="0078749D">
      <w:pPr>
        <w:pStyle w:val="21"/>
        <w:numPr>
          <w:ilvl w:val="0"/>
          <w:numId w:val="7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Перед остановкой.</w:t>
      </w:r>
    </w:p>
    <w:p w:rsidR="0078749D" w:rsidRDefault="0078749D" w:rsidP="0078749D">
      <w:pPr>
        <w:pStyle w:val="21"/>
        <w:numPr>
          <w:ilvl w:val="0"/>
          <w:numId w:val="7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Во всех перечисленных случаях.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10" w:name="bookmark11"/>
      <w:r>
        <w:rPr>
          <w:rStyle w:val="23"/>
          <w:b/>
          <w:bCs/>
          <w:color w:val="000000"/>
        </w:rPr>
        <w:t>Вопрос №8</w:t>
      </w:r>
      <w:bookmarkEnd w:id="10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Как Вам следует поступить при повороте направо?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18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8"/>
        </w:numPr>
        <w:shd w:val="clear" w:color="auto" w:fill="auto"/>
        <w:tabs>
          <w:tab w:val="left" w:pos="129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Перестроиться на правую полосу, затем осуществить поворот.</w:t>
      </w:r>
    </w:p>
    <w:p w:rsidR="0078749D" w:rsidRDefault="0078749D" w:rsidP="0078749D">
      <w:pPr>
        <w:pStyle w:val="21"/>
        <w:numPr>
          <w:ilvl w:val="0"/>
          <w:numId w:val="8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Продолжить движение по второй полосе до перекрестка, затем повернуть.</w:t>
      </w:r>
    </w:p>
    <w:p w:rsidR="0078749D" w:rsidRDefault="0078749D" w:rsidP="0078749D">
      <w:pPr>
        <w:pStyle w:val="21"/>
        <w:numPr>
          <w:ilvl w:val="0"/>
          <w:numId w:val="8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0" w:h="16840"/>
          <w:pgMar w:top="1785" w:right="0" w:bottom="1785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Возможны оба варианта действий.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4" w:after="0" w:line="586" w:lineRule="exact"/>
      </w:pPr>
      <w:bookmarkStart w:id="11" w:name="bookmark12"/>
      <w:r>
        <w:rPr>
          <w:rStyle w:val="30"/>
          <w:b/>
          <w:bCs/>
          <w:color w:val="000000"/>
        </w:rPr>
        <w:t>По какой траектории Вам разрешено выполнить разворот на маломестном автобусе?</w:t>
      </w:r>
      <w:bookmarkEnd w:id="11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9"/>
        </w:numPr>
        <w:shd w:val="clear" w:color="auto" w:fill="auto"/>
        <w:tabs>
          <w:tab w:val="left" w:pos="1290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Только по А.</w:t>
      </w:r>
    </w:p>
    <w:p w:rsidR="0078749D" w:rsidRDefault="0078749D" w:rsidP="0078749D">
      <w:pPr>
        <w:pStyle w:val="21"/>
        <w:numPr>
          <w:ilvl w:val="0"/>
          <w:numId w:val="9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Только по Б.</w:t>
      </w:r>
    </w:p>
    <w:p w:rsidR="0078749D" w:rsidRDefault="0078749D" w:rsidP="0078749D">
      <w:pPr>
        <w:pStyle w:val="21"/>
        <w:numPr>
          <w:ilvl w:val="0"/>
          <w:numId w:val="9"/>
        </w:numPr>
        <w:shd w:val="clear" w:color="auto" w:fill="auto"/>
        <w:tabs>
          <w:tab w:val="left" w:pos="1313"/>
        </w:tabs>
        <w:spacing w:before="0" w:after="1470" w:line="260" w:lineRule="exact"/>
        <w:ind w:left="940" w:firstLine="0"/>
        <w:jc w:val="both"/>
      </w:pPr>
      <w:r>
        <w:rPr>
          <w:rStyle w:val="2"/>
          <w:color w:val="000000"/>
        </w:rPr>
        <w:t>По любой из указанных.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12" w:name="bookmark13"/>
      <w:r>
        <w:rPr>
          <w:rStyle w:val="23"/>
          <w:b/>
          <w:bCs/>
          <w:color w:val="000000"/>
        </w:rPr>
        <w:t>Вопрос №10</w:t>
      </w:r>
      <w:bookmarkEnd w:id="12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229" w:after="286" w:line="317" w:lineRule="exact"/>
      </w:pPr>
      <w:bookmarkStart w:id="13" w:name="bookmark14"/>
      <w:r>
        <w:rPr>
          <w:rStyle w:val="30"/>
          <w:b/>
          <w:bCs/>
          <w:color w:val="000000"/>
        </w:rPr>
        <w:t>С какой скоростью Вы можете продолжить движение вне населенного пункта по левой</w:t>
      </w:r>
      <w:r>
        <w:rPr>
          <w:rStyle w:val="30"/>
          <w:b/>
          <w:bCs/>
          <w:color w:val="000000"/>
        </w:rPr>
        <w:br/>
        <w:t>полосе на грузовом автомобиле с разрешенной максимальной массой более 3,5 т?</w:t>
      </w:r>
      <w:bookmarkEnd w:id="13"/>
    </w:p>
    <w:p w:rsidR="0078749D" w:rsidRDefault="0078749D" w:rsidP="0078749D">
      <w:pPr>
        <w:pStyle w:val="21"/>
        <w:shd w:val="clear" w:color="auto" w:fill="auto"/>
        <w:spacing w:before="0" w:after="19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10"/>
        </w:numPr>
        <w:shd w:val="clear" w:color="auto" w:fill="auto"/>
        <w:tabs>
          <w:tab w:val="left" w:pos="129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Не более 50 км/ч.</w:t>
      </w:r>
    </w:p>
    <w:p w:rsidR="0078749D" w:rsidRDefault="0078749D" w:rsidP="0078749D">
      <w:pPr>
        <w:pStyle w:val="21"/>
        <w:numPr>
          <w:ilvl w:val="0"/>
          <w:numId w:val="10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Не менее 50 км/ч и не более 70 км/ч.</w:t>
      </w:r>
    </w:p>
    <w:p w:rsidR="0078749D" w:rsidRDefault="0078749D" w:rsidP="0078749D">
      <w:pPr>
        <w:pStyle w:val="21"/>
        <w:numPr>
          <w:ilvl w:val="0"/>
          <w:numId w:val="10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Не менее 50 км/ч и не более 90 км/ч.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279" w:after="0" w:line="260" w:lineRule="exact"/>
        <w:ind w:left="940"/>
        <w:jc w:val="both"/>
      </w:pPr>
      <w:bookmarkStart w:id="14" w:name="bookmark15"/>
      <w:r>
        <w:rPr>
          <w:rStyle w:val="30"/>
          <w:b/>
          <w:bCs/>
          <w:color w:val="000000"/>
        </w:rPr>
        <w:t>Можно ли водителю автобуса выполнить опережение грузовых автомобилей вне</w:t>
      </w:r>
      <w:bookmarkEnd w:id="14"/>
    </w:p>
    <w:p w:rsidR="0078749D" w:rsidRDefault="0078749D" w:rsidP="0078749D">
      <w:pPr>
        <w:pStyle w:val="60"/>
        <w:shd w:val="clear" w:color="auto" w:fill="auto"/>
        <w:spacing w:before="0" w:after="218" w:line="260" w:lineRule="exact"/>
      </w:pPr>
      <w:r>
        <w:rPr>
          <w:rStyle w:val="6"/>
          <w:b/>
          <w:bCs/>
          <w:color w:val="000000"/>
        </w:rPr>
        <w:t>населенного пункта по такой траектории?</w:t>
      </w:r>
    </w:p>
    <w:p w:rsidR="0078749D" w:rsidRDefault="0078749D" w:rsidP="0078749D">
      <w:pPr>
        <w:pStyle w:val="21"/>
        <w:shd w:val="clear" w:color="auto" w:fill="auto"/>
        <w:spacing w:before="0" w:after="18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11"/>
        </w:numPr>
        <w:shd w:val="clear" w:color="auto" w:fill="auto"/>
        <w:tabs>
          <w:tab w:val="left" w:pos="129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Можно.</w:t>
      </w:r>
    </w:p>
    <w:p w:rsidR="0078749D" w:rsidRDefault="0078749D" w:rsidP="0078749D">
      <w:pPr>
        <w:pStyle w:val="21"/>
        <w:numPr>
          <w:ilvl w:val="0"/>
          <w:numId w:val="11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Можно, если скорость грузовых автомобилей менее 30 км/ч.</w:t>
      </w:r>
    </w:p>
    <w:p w:rsidR="0078749D" w:rsidRDefault="0078749D" w:rsidP="0078749D">
      <w:pPr>
        <w:pStyle w:val="21"/>
        <w:numPr>
          <w:ilvl w:val="0"/>
          <w:numId w:val="11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Нельзя.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15" w:name="bookmark16"/>
      <w:r>
        <w:rPr>
          <w:rStyle w:val="23"/>
          <w:b/>
          <w:bCs/>
          <w:color w:val="000000"/>
        </w:rPr>
        <w:t>Вопрос №12</w:t>
      </w:r>
      <w:bookmarkEnd w:id="15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274" w:after="0" w:line="260" w:lineRule="exact"/>
      </w:pPr>
      <w:bookmarkStart w:id="16" w:name="bookmark17"/>
      <w:r>
        <w:rPr>
          <w:rStyle w:val="30"/>
          <w:b/>
          <w:bCs/>
          <w:color w:val="000000"/>
        </w:rPr>
        <w:t>В каком случае водителю разрешается поставить автомобиль на стоянку в указанном</w:t>
      </w:r>
      <w:bookmarkEnd w:id="16"/>
    </w:p>
    <w:p w:rsidR="0078749D" w:rsidRDefault="0078749D" w:rsidP="0078749D">
      <w:pPr>
        <w:pStyle w:val="60"/>
        <w:shd w:val="clear" w:color="auto" w:fill="auto"/>
        <w:spacing w:before="0" w:after="218" w:line="260" w:lineRule="exact"/>
      </w:pPr>
      <w:r>
        <w:rPr>
          <w:rStyle w:val="6"/>
          <w:b/>
          <w:bCs/>
          <w:color w:val="000000"/>
        </w:rPr>
        <w:t>месте?</w:t>
      </w:r>
    </w:p>
    <w:p w:rsidR="0078749D" w:rsidRDefault="0078749D" w:rsidP="0078749D">
      <w:pPr>
        <w:pStyle w:val="21"/>
        <w:shd w:val="clear" w:color="auto" w:fill="auto"/>
        <w:spacing w:before="0" w:after="18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12"/>
        </w:numPr>
        <w:shd w:val="clear" w:color="auto" w:fill="auto"/>
        <w:tabs>
          <w:tab w:val="left" w:pos="129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если расстояние до сплошной линии разметки не менее 3 м.</w:t>
      </w:r>
    </w:p>
    <w:p w:rsidR="0078749D" w:rsidRDefault="0078749D" w:rsidP="0078749D">
      <w:pPr>
        <w:pStyle w:val="21"/>
        <w:numPr>
          <w:ilvl w:val="0"/>
          <w:numId w:val="12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если расстояние до края пересекаемой проезжей части не менее 5 м.</w:t>
      </w:r>
    </w:p>
    <w:p w:rsidR="0078749D" w:rsidRDefault="0078749D" w:rsidP="0078749D">
      <w:pPr>
        <w:pStyle w:val="21"/>
        <w:numPr>
          <w:ilvl w:val="0"/>
          <w:numId w:val="12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При соблюдении обоих перечисленных условий.</w:t>
      </w:r>
    </w:p>
    <w:p w:rsidR="0078749D" w:rsidRDefault="0078749D" w:rsidP="0078749D">
      <w:pPr>
        <w:pStyle w:val="21"/>
        <w:shd w:val="clear" w:color="auto" w:fill="auto"/>
        <w:spacing w:before="0" w:after="244" w:line="260" w:lineRule="exact"/>
        <w:ind w:left="580"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493520" distR="1487170" simplePos="0" relativeHeight="251659264" behindDoc="1" locked="0" layoutInCell="1" allowOverlap="1">
                <wp:simplePos x="0" y="0"/>
                <wp:positionH relativeFrom="margin">
                  <wp:posOffset>1493520</wp:posOffset>
                </wp:positionH>
                <wp:positionV relativeFrom="paragraph">
                  <wp:posOffset>-2313305</wp:posOffset>
                </wp:positionV>
                <wp:extent cx="4575175" cy="1884045"/>
                <wp:effectExtent l="0" t="1270" r="0" b="635"/>
                <wp:wrapTopAndBottom/>
                <wp:docPr id="88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>
                                  <wp:extent cx="4581525" cy="1714500"/>
                                  <wp:effectExtent l="0" t="0" r="9525" b="0"/>
                                  <wp:docPr id="87" name="Рисунок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152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49D" w:rsidRDefault="0078749D" w:rsidP="0078749D">
                            <w:pPr>
                              <w:pStyle w:val="a6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  <w:color w:val="000000"/>
                              </w:rPr>
                              <w:t>При повороте направо Вы должны уступить дорогу: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8" o:spid="_x0000_s1026" type="#_x0000_t202" style="position:absolute;left:0;text-align:left;margin-left:117.6pt;margin-top:-182.15pt;width:360.25pt;height:148.35pt;z-index:-251657216;visibility:visible;mso-wrap-style:square;mso-width-percent:0;mso-height-percent:0;mso-wrap-distance-left:117.6pt;mso-wrap-distance-top:0;mso-wrap-distance-right:117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>
                            <wp:extent cx="4581525" cy="1714500"/>
                            <wp:effectExtent l="0" t="0" r="9525" b="0"/>
                            <wp:docPr id="87" name="Рисунок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152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49D" w:rsidRDefault="0078749D" w:rsidP="0078749D">
                      <w:pPr>
                        <w:pStyle w:val="a6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  <w:color w:val="000000"/>
                        </w:rPr>
                        <w:t>При повороте направо Вы должны уступить дорогу: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13"/>
        </w:numPr>
        <w:shd w:val="clear" w:color="auto" w:fill="auto"/>
        <w:tabs>
          <w:tab w:val="left" w:pos="1295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Только велосипедисту.</w:t>
      </w:r>
    </w:p>
    <w:p w:rsidR="0078749D" w:rsidRDefault="0078749D" w:rsidP="0078749D">
      <w:pPr>
        <w:pStyle w:val="21"/>
        <w:numPr>
          <w:ilvl w:val="0"/>
          <w:numId w:val="13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Только пешеходам.</w:t>
      </w:r>
    </w:p>
    <w:p w:rsidR="0078749D" w:rsidRDefault="0078749D" w:rsidP="0078749D">
      <w:pPr>
        <w:pStyle w:val="21"/>
        <w:numPr>
          <w:ilvl w:val="0"/>
          <w:numId w:val="13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Пешеходам и велосипедисту.</w:t>
      </w:r>
    </w:p>
    <w:p w:rsidR="0078749D" w:rsidRDefault="0078749D" w:rsidP="0078749D">
      <w:pPr>
        <w:pStyle w:val="21"/>
        <w:numPr>
          <w:ilvl w:val="0"/>
          <w:numId w:val="13"/>
        </w:numPr>
        <w:shd w:val="clear" w:color="auto" w:fill="auto"/>
        <w:tabs>
          <w:tab w:val="left" w:pos="1313"/>
        </w:tabs>
        <w:spacing w:before="0" w:after="278" w:line="307" w:lineRule="exact"/>
        <w:ind w:left="940" w:firstLine="0"/>
        <w:jc w:val="both"/>
      </w:pPr>
      <w:r>
        <w:rPr>
          <w:rStyle w:val="2"/>
          <w:color w:val="000000"/>
        </w:rPr>
        <w:t>Никому.</w:t>
      </w:r>
    </w:p>
    <w:p w:rsidR="0078749D" w:rsidRDefault="0078749D" w:rsidP="0078749D">
      <w:pPr>
        <w:pStyle w:val="21"/>
        <w:shd w:val="clear" w:color="auto" w:fill="auto"/>
        <w:spacing w:before="0" w:after="245" w:line="260" w:lineRule="exact"/>
        <w:ind w:left="580" w:firstLine="0"/>
      </w:pPr>
      <w:r>
        <w:rPr>
          <w:noProof/>
          <w:lang w:eastAsia="ru-RU"/>
        </w:rPr>
        <mc:AlternateContent>
          <mc:Choice Requires="wps">
            <w:drawing>
              <wp:anchor distT="0" distB="2432050" distL="3139440" distR="3139440" simplePos="0" relativeHeight="251660288" behindDoc="1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-2931795</wp:posOffset>
                </wp:positionV>
                <wp:extent cx="1276985" cy="228600"/>
                <wp:effectExtent l="0" t="0" r="3175" b="4445"/>
                <wp:wrapTopAndBottom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pStyle w:val="7"/>
                              <w:shd w:val="clear" w:color="auto" w:fill="auto"/>
                              <w:spacing w:line="360" w:lineRule="exact"/>
                            </w:pPr>
                            <w:r>
                              <w:rPr>
                                <w:rStyle w:val="7Exact1"/>
                                <w:b/>
                                <w:bCs/>
                                <w:color w:val="000000"/>
                              </w:rPr>
                              <w:t>Вопрос №14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6" o:spid="_x0000_s1027" type="#_x0000_t202" style="position:absolute;left:0;text-align:left;margin-left:247.2pt;margin-top:-230.85pt;width:100.55pt;height:18pt;z-index:-251656192;visibility:visible;mso-wrap-style:square;mso-width-percent:0;mso-height-percent:0;mso-wrap-distance-left:247.2pt;mso-wrap-distance-top:0;mso-wrap-distance-right:247.2pt;mso-wrap-distance-bottom:191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pStyle w:val="7"/>
                        <w:shd w:val="clear" w:color="auto" w:fill="auto"/>
                        <w:spacing w:line="360" w:lineRule="exact"/>
                      </w:pPr>
                      <w:r>
                        <w:rPr>
                          <w:rStyle w:val="7Exact1"/>
                          <w:b/>
                          <w:bCs/>
                          <w:color w:val="000000"/>
                        </w:rPr>
                        <w:t>Вопрос №14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399415" distB="588010" distL="1493520" distR="1487170" simplePos="0" relativeHeight="251661312" behindDoc="1" locked="0" layoutInCell="1" allowOverlap="1">
            <wp:simplePos x="0" y="0"/>
            <wp:positionH relativeFrom="margin">
              <wp:posOffset>1493520</wp:posOffset>
            </wp:positionH>
            <wp:positionV relativeFrom="paragraph">
              <wp:posOffset>-2508250</wp:posOffset>
            </wp:positionV>
            <wp:extent cx="4578350" cy="1718945"/>
            <wp:effectExtent l="0" t="0" r="0" b="0"/>
            <wp:wrapTopAndBottom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2303145" distB="0" distL="701040" distR="697865" simplePos="0" relativeHeight="251662336" behindDoc="1" locked="0" layoutInCell="1" allowOverlap="1">
                <wp:simplePos x="0" y="0"/>
                <wp:positionH relativeFrom="margin">
                  <wp:posOffset>701040</wp:posOffset>
                </wp:positionH>
                <wp:positionV relativeFrom="paragraph">
                  <wp:posOffset>-604520</wp:posOffset>
                </wp:positionV>
                <wp:extent cx="6156960" cy="330200"/>
                <wp:effectExtent l="0" t="0" r="0" b="4445"/>
                <wp:wrapTopAndBottom/>
                <wp:docPr id="84" name="Пол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9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  <w:jc w:val="lef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Вы намерены проехать перекресток в прямом направлении. Кому Вы должны</w:t>
                            </w:r>
                          </w:p>
                          <w:p w:rsidR="0078749D" w:rsidRDefault="0078749D" w:rsidP="0078749D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  <w:ind w:left="20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уступить дорогу?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4" o:spid="_x0000_s1028" type="#_x0000_t202" style="position:absolute;left:0;text-align:left;margin-left:55.2pt;margin-top:-47.6pt;width:484.8pt;height:26pt;z-index:-251654144;visibility:visible;mso-wrap-style:square;mso-width-percent:0;mso-height-percent:0;mso-wrap-distance-left:55.2pt;mso-wrap-distance-top:181.35pt;mso-wrap-distance-right:54.9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pStyle w:val="60"/>
                        <w:shd w:val="clear" w:color="auto" w:fill="auto"/>
                        <w:spacing w:before="0" w:after="0" w:line="260" w:lineRule="exact"/>
                        <w:jc w:val="left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Вы намерены проехать перекресток в прямом направлении. Кому Вы должны</w:t>
                      </w:r>
                    </w:p>
                    <w:p w:rsidR="0078749D" w:rsidRDefault="0078749D" w:rsidP="0078749D">
                      <w:pPr>
                        <w:pStyle w:val="60"/>
                        <w:shd w:val="clear" w:color="auto" w:fill="auto"/>
                        <w:spacing w:before="0" w:after="0" w:line="260" w:lineRule="exact"/>
                        <w:ind w:left="20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уступить дорогу?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14"/>
        </w:numPr>
        <w:shd w:val="clear" w:color="auto" w:fill="auto"/>
        <w:tabs>
          <w:tab w:val="left" w:pos="1295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Обоим трамваям.</w:t>
      </w:r>
    </w:p>
    <w:p w:rsidR="0078749D" w:rsidRDefault="0078749D" w:rsidP="0078749D">
      <w:pPr>
        <w:pStyle w:val="21"/>
        <w:numPr>
          <w:ilvl w:val="0"/>
          <w:numId w:val="14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трамваю А.</w:t>
      </w:r>
    </w:p>
    <w:p w:rsidR="0078749D" w:rsidRDefault="0078749D" w:rsidP="0078749D">
      <w:pPr>
        <w:pStyle w:val="21"/>
        <w:numPr>
          <w:ilvl w:val="0"/>
          <w:numId w:val="14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трамваю Б.</w:t>
      </w:r>
    </w:p>
    <w:p w:rsidR="0078749D" w:rsidRDefault="0078749D" w:rsidP="0078749D">
      <w:pPr>
        <w:pStyle w:val="21"/>
        <w:numPr>
          <w:ilvl w:val="0"/>
          <w:numId w:val="14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0" w:h="16840"/>
          <w:pgMar w:top="1724" w:right="0" w:bottom="1724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Никому.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4" w:after="0" w:line="586" w:lineRule="exact"/>
      </w:pPr>
      <w:bookmarkStart w:id="17" w:name="bookmark18"/>
      <w:r>
        <w:rPr>
          <w:rStyle w:val="30"/>
          <w:b/>
          <w:bCs/>
          <w:color w:val="000000"/>
        </w:rPr>
        <w:t>Кому Вы обязаны уступить дорогу при повороте налево?</w:t>
      </w:r>
      <w:bookmarkEnd w:id="17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15"/>
        </w:numPr>
        <w:shd w:val="clear" w:color="auto" w:fill="auto"/>
        <w:tabs>
          <w:tab w:val="left" w:pos="1295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Только автобусу.</w:t>
      </w:r>
    </w:p>
    <w:p w:rsidR="0078749D" w:rsidRDefault="0078749D" w:rsidP="0078749D">
      <w:pPr>
        <w:pStyle w:val="21"/>
        <w:numPr>
          <w:ilvl w:val="0"/>
          <w:numId w:val="15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Только легковому автомобилю.</w:t>
      </w:r>
    </w:p>
    <w:p w:rsidR="0078749D" w:rsidRDefault="0078749D" w:rsidP="0078749D">
      <w:pPr>
        <w:pStyle w:val="21"/>
        <w:numPr>
          <w:ilvl w:val="0"/>
          <w:numId w:val="15"/>
        </w:numPr>
        <w:shd w:val="clear" w:color="auto" w:fill="auto"/>
        <w:tabs>
          <w:tab w:val="left" w:pos="1313"/>
        </w:tabs>
        <w:spacing w:before="0" w:after="1470" w:line="260" w:lineRule="exact"/>
        <w:ind w:left="940" w:firstLine="0"/>
        <w:jc w:val="both"/>
      </w:pPr>
      <w:r>
        <w:rPr>
          <w:rStyle w:val="2"/>
          <w:color w:val="000000"/>
        </w:rPr>
        <w:t>Никому.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18" w:name="bookmark19"/>
      <w:r>
        <w:rPr>
          <w:rStyle w:val="23"/>
          <w:b/>
          <w:bCs/>
          <w:color w:val="000000"/>
        </w:rPr>
        <w:t>Вопрос №16</w:t>
      </w:r>
      <w:bookmarkEnd w:id="18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4" w:after="0" w:line="586" w:lineRule="exact"/>
      </w:pPr>
      <w:bookmarkStart w:id="19" w:name="bookmark20"/>
      <w:r>
        <w:rPr>
          <w:rStyle w:val="30"/>
          <w:b/>
          <w:bCs/>
          <w:color w:val="000000"/>
        </w:rPr>
        <w:t>С какой максимальной скоростью можно продолжить движение за знаком?</w:t>
      </w:r>
      <w:bookmarkEnd w:id="19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16"/>
        </w:numPr>
        <w:shd w:val="clear" w:color="auto" w:fill="auto"/>
        <w:tabs>
          <w:tab w:val="left" w:pos="1295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60 км/ч.</w:t>
      </w:r>
    </w:p>
    <w:p w:rsidR="0078749D" w:rsidRDefault="0078749D" w:rsidP="0078749D">
      <w:pPr>
        <w:pStyle w:val="21"/>
        <w:numPr>
          <w:ilvl w:val="0"/>
          <w:numId w:val="16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50 км/ч.</w:t>
      </w:r>
    </w:p>
    <w:p w:rsidR="0078749D" w:rsidRDefault="0078749D" w:rsidP="0078749D">
      <w:pPr>
        <w:pStyle w:val="21"/>
        <w:numPr>
          <w:ilvl w:val="0"/>
          <w:numId w:val="16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30 км/ч.</w:t>
      </w:r>
    </w:p>
    <w:p w:rsidR="0078749D" w:rsidRDefault="0078749D" w:rsidP="0078749D">
      <w:pPr>
        <w:pStyle w:val="21"/>
        <w:numPr>
          <w:ilvl w:val="0"/>
          <w:numId w:val="16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20 км/ч.</w:t>
      </w:r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260" w:lineRule="exact"/>
      </w:pPr>
      <w:bookmarkStart w:id="20" w:name="bookmark21"/>
      <w:r>
        <w:rPr>
          <w:rStyle w:val="30"/>
          <w:b/>
          <w:bCs/>
          <w:color w:val="000000"/>
        </w:rPr>
        <w:lastRenderedPageBreak/>
        <w:t>При движении в темное время суток вне населенных пунктов необходимо</w:t>
      </w:r>
      <w:bookmarkEnd w:id="20"/>
    </w:p>
    <w:p w:rsidR="0078749D" w:rsidRDefault="0078749D" w:rsidP="0078749D">
      <w:pPr>
        <w:pStyle w:val="31"/>
        <w:keepNext/>
        <w:keepLines/>
        <w:shd w:val="clear" w:color="auto" w:fill="auto"/>
        <w:spacing w:before="0" w:after="278" w:line="260" w:lineRule="exact"/>
      </w:pPr>
      <w:bookmarkStart w:id="21" w:name="bookmark22"/>
      <w:r>
        <w:rPr>
          <w:rStyle w:val="30"/>
          <w:b/>
          <w:bCs/>
          <w:color w:val="000000"/>
        </w:rPr>
        <w:t>использовать:</w:t>
      </w:r>
      <w:bookmarkEnd w:id="21"/>
    </w:p>
    <w:p w:rsidR="0078749D" w:rsidRDefault="0078749D" w:rsidP="0078749D">
      <w:pPr>
        <w:pStyle w:val="21"/>
        <w:shd w:val="clear" w:color="auto" w:fill="auto"/>
        <w:spacing w:before="0" w:after="25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17"/>
        </w:numPr>
        <w:shd w:val="clear" w:color="auto" w:fill="auto"/>
        <w:tabs>
          <w:tab w:val="left" w:pos="1292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фары ближнего света.</w:t>
      </w:r>
    </w:p>
    <w:p w:rsidR="0078749D" w:rsidRDefault="0078749D" w:rsidP="0078749D">
      <w:pPr>
        <w:pStyle w:val="21"/>
        <w:numPr>
          <w:ilvl w:val="0"/>
          <w:numId w:val="17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фары дальнего света.</w:t>
      </w:r>
    </w:p>
    <w:p w:rsidR="0078749D" w:rsidRDefault="0078749D" w:rsidP="0078749D">
      <w:pPr>
        <w:pStyle w:val="21"/>
        <w:numPr>
          <w:ilvl w:val="0"/>
          <w:numId w:val="17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Фары ближнего или дальнего света.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after="5" w:line="360" w:lineRule="exact"/>
      </w:pPr>
      <w:bookmarkStart w:id="22" w:name="bookmark23"/>
      <w:r>
        <w:rPr>
          <w:rStyle w:val="23"/>
          <w:b/>
          <w:bCs/>
          <w:color w:val="000000"/>
        </w:rPr>
        <w:t>Вопрос №18</w:t>
      </w:r>
      <w:bookmarkEnd w:id="22"/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581" w:lineRule="exact"/>
      </w:pPr>
      <w:bookmarkStart w:id="23" w:name="bookmark24"/>
      <w:r>
        <w:rPr>
          <w:rStyle w:val="30"/>
          <w:b/>
          <w:bCs/>
          <w:color w:val="000000"/>
        </w:rPr>
        <w:t>При какой неисправности разрешается эксплуатация транспортного средства?</w:t>
      </w:r>
      <w:bookmarkEnd w:id="23"/>
    </w:p>
    <w:p w:rsidR="0078749D" w:rsidRDefault="0078749D" w:rsidP="0078749D">
      <w:pPr>
        <w:pStyle w:val="21"/>
        <w:shd w:val="clear" w:color="auto" w:fill="auto"/>
        <w:spacing w:before="0" w:after="0" w:line="581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18"/>
        </w:numPr>
        <w:shd w:val="clear" w:color="auto" w:fill="auto"/>
        <w:tabs>
          <w:tab w:val="left" w:pos="1292"/>
        </w:tabs>
        <w:spacing w:before="0" w:after="0" w:line="581" w:lineRule="exact"/>
        <w:ind w:left="940" w:firstLine="0"/>
        <w:jc w:val="both"/>
      </w:pPr>
      <w:r>
        <w:rPr>
          <w:rStyle w:val="2"/>
          <w:color w:val="000000"/>
        </w:rPr>
        <w:t>Не работают пробки топливных баков.</w:t>
      </w:r>
    </w:p>
    <w:p w:rsidR="0078749D" w:rsidRDefault="0078749D" w:rsidP="0078749D">
      <w:pPr>
        <w:pStyle w:val="21"/>
        <w:numPr>
          <w:ilvl w:val="0"/>
          <w:numId w:val="18"/>
        </w:numPr>
        <w:shd w:val="clear" w:color="auto" w:fill="auto"/>
        <w:tabs>
          <w:tab w:val="left" w:pos="1313"/>
        </w:tabs>
        <w:spacing w:before="0" w:after="0" w:line="317" w:lineRule="exact"/>
        <w:ind w:left="940" w:firstLine="0"/>
        <w:jc w:val="both"/>
      </w:pPr>
      <w:r>
        <w:rPr>
          <w:rStyle w:val="2"/>
          <w:color w:val="000000"/>
        </w:rPr>
        <w:t>Не работает механизм регулировки положения сиденья водителя.</w:t>
      </w:r>
    </w:p>
    <w:p w:rsidR="0078749D" w:rsidRDefault="0078749D" w:rsidP="0078749D">
      <w:pPr>
        <w:pStyle w:val="21"/>
        <w:numPr>
          <w:ilvl w:val="0"/>
          <w:numId w:val="18"/>
        </w:numPr>
        <w:shd w:val="clear" w:color="auto" w:fill="auto"/>
        <w:tabs>
          <w:tab w:val="left" w:pos="1313"/>
        </w:tabs>
        <w:spacing w:before="0" w:after="0" w:line="317" w:lineRule="exact"/>
        <w:ind w:left="940" w:firstLine="0"/>
        <w:jc w:val="both"/>
      </w:pPr>
      <w:r>
        <w:rPr>
          <w:rStyle w:val="2"/>
          <w:color w:val="000000"/>
        </w:rPr>
        <w:t>Не работают устройства обогрева и обдува стекол.</w:t>
      </w:r>
    </w:p>
    <w:p w:rsidR="0078749D" w:rsidRDefault="0078749D" w:rsidP="0078749D">
      <w:pPr>
        <w:pStyle w:val="21"/>
        <w:numPr>
          <w:ilvl w:val="0"/>
          <w:numId w:val="18"/>
        </w:numPr>
        <w:shd w:val="clear" w:color="auto" w:fill="auto"/>
        <w:tabs>
          <w:tab w:val="left" w:pos="1313"/>
        </w:tabs>
        <w:spacing w:before="0" w:after="0" w:line="317" w:lineRule="exact"/>
        <w:ind w:left="940" w:firstLine="0"/>
        <w:jc w:val="both"/>
        <w:sectPr w:rsidR="0078749D">
          <w:pgSz w:w="11900" w:h="16840"/>
          <w:pgMar w:top="1767" w:right="0" w:bottom="1767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Не работает стеклоподъемник.</w:t>
      </w:r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260" w:lineRule="exact"/>
        <w:ind w:left="940"/>
        <w:jc w:val="both"/>
      </w:pPr>
      <w:bookmarkStart w:id="24" w:name="bookmark25"/>
      <w:r>
        <w:rPr>
          <w:rStyle w:val="30"/>
          <w:b/>
          <w:bCs/>
          <w:color w:val="000000"/>
        </w:rPr>
        <w:lastRenderedPageBreak/>
        <w:t>В случае, когда правые колеса автомобиля наезжают на неукрепленную влажную</w:t>
      </w:r>
      <w:bookmarkEnd w:id="24"/>
    </w:p>
    <w:p w:rsidR="0078749D" w:rsidRDefault="0078749D" w:rsidP="0078749D">
      <w:pPr>
        <w:pStyle w:val="60"/>
        <w:shd w:val="clear" w:color="auto" w:fill="auto"/>
        <w:spacing w:before="0" w:after="278" w:line="260" w:lineRule="exact"/>
        <w:ind w:left="40"/>
      </w:pPr>
      <w:r>
        <w:rPr>
          <w:rStyle w:val="6"/>
          <w:b/>
          <w:bCs/>
          <w:color w:val="000000"/>
        </w:rPr>
        <w:t>обочину, рекомендуется:</w:t>
      </w:r>
    </w:p>
    <w:p w:rsidR="0078749D" w:rsidRDefault="0078749D" w:rsidP="0078749D">
      <w:pPr>
        <w:pStyle w:val="21"/>
        <w:shd w:val="clear" w:color="auto" w:fill="auto"/>
        <w:spacing w:before="0" w:after="24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19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Затормозить и полностью остановиться.</w:t>
      </w:r>
    </w:p>
    <w:p w:rsidR="0078749D" w:rsidRDefault="0078749D" w:rsidP="0078749D">
      <w:pPr>
        <w:pStyle w:val="21"/>
        <w:numPr>
          <w:ilvl w:val="0"/>
          <w:numId w:val="19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Затормозить и плавно направить автомобиль на проезжую часть.</w:t>
      </w:r>
    </w:p>
    <w:p w:rsidR="0078749D" w:rsidRDefault="0078749D" w:rsidP="0078749D">
      <w:pPr>
        <w:pStyle w:val="21"/>
        <w:numPr>
          <w:ilvl w:val="0"/>
          <w:numId w:val="19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Не прибегая к торможению, плавно направить автомобиль на проезжую часть.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after="262" w:line="360" w:lineRule="exact"/>
        <w:ind w:left="40"/>
      </w:pPr>
      <w:bookmarkStart w:id="25" w:name="bookmark26"/>
      <w:r>
        <w:rPr>
          <w:rStyle w:val="23"/>
          <w:b/>
          <w:bCs/>
          <w:color w:val="000000"/>
        </w:rPr>
        <w:t>Вопрос №20</w:t>
      </w:r>
      <w:bookmarkEnd w:id="25"/>
    </w:p>
    <w:p w:rsidR="0078749D" w:rsidRDefault="0078749D" w:rsidP="0078749D">
      <w:pPr>
        <w:pStyle w:val="31"/>
        <w:keepNext/>
        <w:keepLines/>
        <w:shd w:val="clear" w:color="auto" w:fill="auto"/>
        <w:spacing w:before="0" w:after="278" w:line="260" w:lineRule="exact"/>
        <w:ind w:left="40"/>
      </w:pPr>
      <w:bookmarkStart w:id="26" w:name="bookmark27"/>
      <w:r>
        <w:rPr>
          <w:rStyle w:val="30"/>
          <w:b/>
          <w:bCs/>
          <w:color w:val="000000"/>
        </w:rPr>
        <w:t>Что понимается под временем реакции водителя?</w:t>
      </w:r>
      <w:bookmarkEnd w:id="26"/>
    </w:p>
    <w:p w:rsidR="0078749D" w:rsidRDefault="0078749D" w:rsidP="0078749D">
      <w:pPr>
        <w:pStyle w:val="21"/>
        <w:shd w:val="clear" w:color="auto" w:fill="auto"/>
        <w:spacing w:before="0" w:after="24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20"/>
        </w:numPr>
        <w:shd w:val="clear" w:color="auto" w:fill="auto"/>
        <w:tabs>
          <w:tab w:val="left" w:pos="1289"/>
        </w:tabs>
        <w:spacing w:before="0" w:after="0" w:line="312" w:lineRule="exact"/>
        <w:ind w:left="1280" w:right="2060" w:hanging="340"/>
      </w:pPr>
      <w:r>
        <w:rPr>
          <w:rStyle w:val="2"/>
          <w:color w:val="000000"/>
        </w:rPr>
        <w:t>Время с момента обнаружения водителем опасности до полной остановки транспортного средства.</w:t>
      </w:r>
    </w:p>
    <w:p w:rsidR="0078749D" w:rsidRDefault="0078749D" w:rsidP="0078749D">
      <w:pPr>
        <w:pStyle w:val="21"/>
        <w:numPr>
          <w:ilvl w:val="0"/>
          <w:numId w:val="20"/>
        </w:numPr>
        <w:shd w:val="clear" w:color="auto" w:fill="auto"/>
        <w:tabs>
          <w:tab w:val="left" w:pos="1313"/>
        </w:tabs>
        <w:spacing w:before="0" w:after="0" w:line="312" w:lineRule="exact"/>
        <w:ind w:left="1280" w:right="1080" w:hanging="340"/>
      </w:pPr>
      <w:r>
        <w:rPr>
          <w:rStyle w:val="2"/>
          <w:color w:val="000000"/>
        </w:rPr>
        <w:t>Время с момента обнаружения водителем опасности до начала принятия мер по ее избежанию.</w:t>
      </w:r>
    </w:p>
    <w:p w:rsidR="0078749D" w:rsidRDefault="0078749D" w:rsidP="0078749D">
      <w:pPr>
        <w:pStyle w:val="21"/>
        <w:numPr>
          <w:ilvl w:val="0"/>
          <w:numId w:val="20"/>
        </w:numPr>
        <w:shd w:val="clear" w:color="auto" w:fill="auto"/>
        <w:tabs>
          <w:tab w:val="left" w:pos="1313"/>
        </w:tabs>
        <w:spacing w:before="0" w:after="0" w:line="312" w:lineRule="exact"/>
        <w:ind w:left="1280" w:right="1080" w:hanging="340"/>
        <w:sectPr w:rsidR="0078749D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0" w:h="16840"/>
          <w:pgMar w:top="1767" w:right="0" w:bottom="1767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Время, необходимое для переноса ноги с педали управления подачей топлива на педаль тормоза.</w:t>
      </w:r>
    </w:p>
    <w:p w:rsidR="0078749D" w:rsidRDefault="0078749D" w:rsidP="0078749D">
      <w:pPr>
        <w:pStyle w:val="11"/>
        <w:keepNext/>
        <w:keepLines/>
        <w:shd w:val="clear" w:color="auto" w:fill="auto"/>
        <w:spacing w:after="928" w:line="460" w:lineRule="exact"/>
        <w:ind w:left="580"/>
      </w:pPr>
      <w:bookmarkStart w:id="27" w:name="bookmark28"/>
      <w:r>
        <w:rPr>
          <w:rStyle w:val="10"/>
          <w:b/>
          <w:bCs/>
          <w:color w:val="000000"/>
        </w:rPr>
        <w:lastRenderedPageBreak/>
        <w:t>Билет №2</w:t>
      </w:r>
      <w:bookmarkEnd w:id="27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Сколько полос для движения имеет данная дорога?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264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shd w:val="clear" w:color="auto" w:fill="auto"/>
        <w:spacing w:before="0" w:after="0" w:line="307" w:lineRule="exact"/>
        <w:ind w:left="940" w:firstLine="0"/>
        <w:jc w:val="both"/>
      </w:pPr>
      <w:r>
        <w:rPr>
          <w:rStyle w:val="2"/>
          <w:color w:val="000000"/>
          <w:vertAlign w:val="superscript"/>
        </w:rPr>
        <w:t>1 Две</w:t>
      </w:r>
      <w:r>
        <w:rPr>
          <w:rStyle w:val="2"/>
          <w:color w:val="000000"/>
        </w:rPr>
        <w:t>.</w:t>
      </w:r>
    </w:p>
    <w:p w:rsidR="0078749D" w:rsidRDefault="0078749D" w:rsidP="0078749D">
      <w:pPr>
        <w:pStyle w:val="21"/>
        <w:numPr>
          <w:ilvl w:val="0"/>
          <w:numId w:val="21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Четыре.</w:t>
      </w:r>
    </w:p>
    <w:p w:rsidR="0078749D" w:rsidRDefault="0078749D" w:rsidP="0078749D">
      <w:pPr>
        <w:pStyle w:val="21"/>
        <w:numPr>
          <w:ilvl w:val="0"/>
          <w:numId w:val="21"/>
        </w:numPr>
        <w:shd w:val="clear" w:color="auto" w:fill="auto"/>
        <w:tabs>
          <w:tab w:val="left" w:pos="1313"/>
        </w:tabs>
        <w:spacing w:before="0" w:after="1458" w:line="307" w:lineRule="exact"/>
        <w:ind w:left="940" w:firstLine="0"/>
        <w:jc w:val="both"/>
      </w:pPr>
      <w:r>
        <w:rPr>
          <w:rStyle w:val="2"/>
          <w:color w:val="000000"/>
        </w:rPr>
        <w:t>Пять.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28" w:name="bookmark29"/>
      <w:r>
        <w:rPr>
          <w:rStyle w:val="23"/>
          <w:b/>
          <w:bCs/>
          <w:color w:val="000000"/>
        </w:rPr>
        <w:t>Вопрос №2</w:t>
      </w:r>
      <w:bookmarkEnd w:id="28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4" w:after="0" w:line="586" w:lineRule="exact"/>
      </w:pPr>
      <w:bookmarkStart w:id="29" w:name="bookmark30"/>
      <w:r>
        <w:rPr>
          <w:rStyle w:val="30"/>
          <w:b/>
          <w:bCs/>
          <w:color w:val="000000"/>
        </w:rPr>
        <w:t>Можно ли Вам въехать на мост первым?</w:t>
      </w:r>
      <w:bookmarkEnd w:id="29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22"/>
        </w:numPr>
        <w:shd w:val="clear" w:color="auto" w:fill="auto"/>
        <w:tabs>
          <w:tab w:val="left" w:pos="1292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Можно.</w:t>
      </w:r>
    </w:p>
    <w:p w:rsidR="0078749D" w:rsidRDefault="0078749D" w:rsidP="0078749D">
      <w:pPr>
        <w:pStyle w:val="21"/>
        <w:numPr>
          <w:ilvl w:val="0"/>
          <w:numId w:val="22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Можно, если Вы не затрудните движение встречному автомобилю.</w:t>
      </w:r>
    </w:p>
    <w:p w:rsidR="0078749D" w:rsidRDefault="0078749D" w:rsidP="0078749D">
      <w:pPr>
        <w:pStyle w:val="21"/>
        <w:numPr>
          <w:ilvl w:val="0"/>
          <w:numId w:val="22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  <w:sectPr w:rsidR="0078749D">
          <w:pgSz w:w="11900" w:h="16840"/>
          <w:pgMar w:top="618" w:right="0" w:bottom="618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Нельзя.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270" w:after="0" w:line="260" w:lineRule="exact"/>
      </w:pPr>
      <w:bookmarkStart w:id="30" w:name="bookmark31"/>
      <w:r>
        <w:rPr>
          <w:rStyle w:val="30"/>
          <w:b/>
          <w:bCs/>
          <w:color w:val="000000"/>
        </w:rPr>
        <w:t>Разрешается ли Вам продолжить движение в прямом направлении на транспортном</w:t>
      </w:r>
      <w:bookmarkEnd w:id="30"/>
    </w:p>
    <w:p w:rsidR="0078749D" w:rsidRDefault="0078749D" w:rsidP="0078749D">
      <w:pPr>
        <w:pStyle w:val="60"/>
        <w:shd w:val="clear" w:color="auto" w:fill="auto"/>
        <w:spacing w:before="0" w:after="218" w:line="260" w:lineRule="exact"/>
      </w:pPr>
      <w:r>
        <w:rPr>
          <w:rStyle w:val="6"/>
          <w:b/>
          <w:bCs/>
          <w:color w:val="000000"/>
        </w:rPr>
        <w:t>средстве подкатегории «С1» без прицепа?</w:t>
      </w:r>
    </w:p>
    <w:p w:rsidR="0078749D" w:rsidRDefault="0078749D" w:rsidP="0078749D">
      <w:pPr>
        <w:pStyle w:val="21"/>
        <w:shd w:val="clear" w:color="auto" w:fill="auto"/>
        <w:spacing w:before="0" w:after="18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23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Разрешается.</w:t>
      </w:r>
    </w:p>
    <w:p w:rsidR="0078749D" w:rsidRDefault="0078749D" w:rsidP="0078749D">
      <w:pPr>
        <w:pStyle w:val="21"/>
        <w:numPr>
          <w:ilvl w:val="0"/>
          <w:numId w:val="23"/>
        </w:numPr>
        <w:shd w:val="clear" w:color="auto" w:fill="auto"/>
        <w:tabs>
          <w:tab w:val="left" w:pos="1313"/>
        </w:tabs>
        <w:spacing w:before="0" w:after="0" w:line="312" w:lineRule="exact"/>
        <w:ind w:left="1280" w:right="1420" w:hanging="340"/>
      </w:pPr>
      <w:r>
        <w:rPr>
          <w:rStyle w:val="2"/>
          <w:color w:val="000000"/>
        </w:rPr>
        <w:t>Разрешается, если Вы обслуживаете предприятие, находящееся в обозначенной знаком зоне.</w:t>
      </w:r>
    </w:p>
    <w:p w:rsidR="0078749D" w:rsidRDefault="0078749D" w:rsidP="0078749D">
      <w:pPr>
        <w:pStyle w:val="21"/>
        <w:numPr>
          <w:ilvl w:val="0"/>
          <w:numId w:val="23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Запрещается.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31" w:name="bookmark32"/>
      <w:r>
        <w:rPr>
          <w:rStyle w:val="23"/>
          <w:b/>
          <w:bCs/>
          <w:color w:val="000000"/>
        </w:rPr>
        <w:t>Вопрос №4</w:t>
      </w:r>
      <w:bookmarkEnd w:id="31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Что запрещено в зоне действия этого знака?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18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24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Движение любых транспортных средств.</w:t>
      </w:r>
    </w:p>
    <w:p w:rsidR="0078749D" w:rsidRDefault="0078749D" w:rsidP="0078749D">
      <w:pPr>
        <w:pStyle w:val="21"/>
        <w:numPr>
          <w:ilvl w:val="0"/>
          <w:numId w:val="24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Движение всех транспортных средств со скоростью не более 20 км/ч.</w:t>
      </w:r>
    </w:p>
    <w:p w:rsidR="0078749D" w:rsidRDefault="0078749D" w:rsidP="0078749D">
      <w:pPr>
        <w:pStyle w:val="21"/>
        <w:numPr>
          <w:ilvl w:val="0"/>
          <w:numId w:val="24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Движение механических транспортных средств.</w:t>
      </w:r>
    </w:p>
    <w:p w:rsidR="0078749D" w:rsidRDefault="0078749D" w:rsidP="0078749D">
      <w:pPr>
        <w:pStyle w:val="21"/>
        <w:shd w:val="clear" w:color="auto" w:fill="auto"/>
        <w:spacing w:before="0" w:after="180" w:line="260" w:lineRule="exact"/>
        <w:ind w:left="580" w:firstLine="0"/>
      </w:pPr>
      <w:r>
        <w:rPr>
          <w:noProof/>
          <w:lang w:eastAsia="ru-RU"/>
        </w:rPr>
        <w:lastRenderedPageBreak/>
        <w:drawing>
          <wp:anchor distT="0" distB="588010" distL="1493520" distR="1487170" simplePos="0" relativeHeight="251663360" behindDoc="1" locked="0" layoutInCell="1" allowOverlap="1">
            <wp:simplePos x="0" y="0"/>
            <wp:positionH relativeFrom="margin">
              <wp:posOffset>1493520</wp:posOffset>
            </wp:positionH>
            <wp:positionV relativeFrom="paragraph">
              <wp:posOffset>-2508250</wp:posOffset>
            </wp:positionV>
            <wp:extent cx="4578350" cy="1718945"/>
            <wp:effectExtent l="0" t="0" r="0" b="0"/>
            <wp:wrapTopAndBottom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1904365" distB="0" distL="621665" distR="621665" simplePos="0" relativeHeight="251664384" behindDoc="1" locked="0" layoutInCell="1" allowOverlap="1">
                <wp:simplePos x="0" y="0"/>
                <wp:positionH relativeFrom="margin">
                  <wp:posOffset>621665</wp:posOffset>
                </wp:positionH>
                <wp:positionV relativeFrom="paragraph">
                  <wp:posOffset>-604520</wp:posOffset>
                </wp:positionV>
                <wp:extent cx="6312535" cy="330200"/>
                <wp:effectExtent l="2540" t="4445" r="0" b="0"/>
                <wp:wrapTopAndBottom/>
                <wp:docPr id="82" name="Пол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253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pStyle w:val="31"/>
                              <w:keepNext/>
                              <w:keepLines/>
                              <w:shd w:val="clear" w:color="auto" w:fill="auto"/>
                              <w:spacing w:before="0" w:after="0" w:line="260" w:lineRule="exact"/>
                              <w:jc w:val="left"/>
                            </w:pPr>
                            <w:bookmarkStart w:id="32" w:name="bookmark33"/>
                            <w:r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t>Разрешен ли Вам выезд на полосу с реверсивным движением, если реверсивный</w:t>
                            </w:r>
                            <w:bookmarkEnd w:id="32"/>
                          </w:p>
                          <w:p w:rsidR="0078749D" w:rsidRDefault="0078749D" w:rsidP="0078749D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светофор выключен?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2" o:spid="_x0000_s1029" type="#_x0000_t202" style="position:absolute;left:0;text-align:left;margin-left:48.95pt;margin-top:-47.6pt;width:497.05pt;height:26pt;z-index:-251652096;visibility:visible;mso-wrap-style:square;mso-width-percent:0;mso-height-percent:0;mso-wrap-distance-left:48.95pt;mso-wrap-distance-top:149.95pt;mso-wrap-distance-right:48.9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pStyle w:val="31"/>
                        <w:keepNext/>
                        <w:keepLines/>
                        <w:shd w:val="clear" w:color="auto" w:fill="auto"/>
                        <w:spacing w:before="0" w:after="0" w:line="260" w:lineRule="exact"/>
                        <w:jc w:val="left"/>
                      </w:pPr>
                      <w:bookmarkStart w:id="33" w:name="bookmark33"/>
                      <w:r>
                        <w:rPr>
                          <w:rStyle w:val="3Exact"/>
                          <w:b/>
                          <w:bCs/>
                          <w:color w:val="000000"/>
                        </w:rPr>
                        <w:t>Разрешен ли Вам выезд на полосу с реверсивным движением, если реверсивный</w:t>
                      </w:r>
                      <w:bookmarkEnd w:id="33"/>
                    </w:p>
                    <w:p w:rsidR="0078749D" w:rsidRDefault="0078749D" w:rsidP="0078749D">
                      <w:pPr>
                        <w:pStyle w:val="60"/>
                        <w:shd w:val="clear" w:color="auto" w:fill="auto"/>
                        <w:spacing w:before="0" w:after="0" w:line="260" w:lineRule="exact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светофор выключен?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25"/>
        </w:numPr>
        <w:shd w:val="clear" w:color="auto" w:fill="auto"/>
        <w:tabs>
          <w:tab w:val="left" w:pos="129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Разрешен.</w:t>
      </w:r>
    </w:p>
    <w:p w:rsidR="0078749D" w:rsidRDefault="0078749D" w:rsidP="0078749D">
      <w:pPr>
        <w:pStyle w:val="21"/>
        <w:numPr>
          <w:ilvl w:val="0"/>
          <w:numId w:val="25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Разрешен, если скорость автобуса менее 30 км/ч.</w:t>
      </w:r>
    </w:p>
    <w:p w:rsidR="0078749D" w:rsidRDefault="0078749D" w:rsidP="0078749D">
      <w:pPr>
        <w:pStyle w:val="21"/>
        <w:numPr>
          <w:ilvl w:val="0"/>
          <w:numId w:val="25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Запрещен.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34" w:name="bookmark34"/>
      <w:r>
        <w:rPr>
          <w:rStyle w:val="23"/>
          <w:b/>
          <w:bCs/>
          <w:color w:val="000000"/>
        </w:rPr>
        <w:t>Вопрос №6</w:t>
      </w:r>
      <w:bookmarkEnd w:id="34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4" w:after="0" w:line="586" w:lineRule="exact"/>
      </w:pPr>
      <w:bookmarkStart w:id="35" w:name="bookmark35"/>
      <w:r>
        <w:rPr>
          <w:rStyle w:val="30"/>
          <w:b/>
          <w:bCs/>
          <w:color w:val="000000"/>
        </w:rPr>
        <w:t>В каких направлениях Вам разрешается продолжить движение?</w:t>
      </w:r>
      <w:bookmarkEnd w:id="35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26"/>
        </w:numPr>
        <w:shd w:val="clear" w:color="auto" w:fill="auto"/>
        <w:tabs>
          <w:tab w:val="left" w:pos="1290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Только налево.</w:t>
      </w:r>
    </w:p>
    <w:p w:rsidR="0078749D" w:rsidRDefault="0078749D" w:rsidP="0078749D">
      <w:pPr>
        <w:pStyle w:val="21"/>
        <w:numPr>
          <w:ilvl w:val="0"/>
          <w:numId w:val="26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Прямо и налево.</w:t>
      </w:r>
    </w:p>
    <w:p w:rsidR="0078749D" w:rsidRDefault="0078749D" w:rsidP="0078749D">
      <w:pPr>
        <w:pStyle w:val="21"/>
        <w:numPr>
          <w:ilvl w:val="0"/>
          <w:numId w:val="26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  <w:sectPr w:rsidR="0078749D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0" w:h="16840"/>
          <w:pgMar w:top="1709" w:right="0" w:bottom="1709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Налево и в обратном направлении.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72" w:after="282" w:line="312" w:lineRule="exact"/>
      </w:pPr>
      <w:bookmarkStart w:id="36" w:name="bookmark36"/>
      <w:r>
        <w:rPr>
          <w:rStyle w:val="30"/>
          <w:b/>
          <w:bCs/>
          <w:color w:val="000000"/>
        </w:rPr>
        <w:t>Поднятая вверх рука водителя легкового автомобиля является сигналом,</w:t>
      </w:r>
      <w:r>
        <w:rPr>
          <w:rStyle w:val="30"/>
          <w:b/>
          <w:bCs/>
          <w:color w:val="000000"/>
        </w:rPr>
        <w:br/>
        <w:t>информирующим Вас о его намерении:</w:t>
      </w:r>
      <w:bookmarkEnd w:id="36"/>
    </w:p>
    <w:p w:rsidR="0078749D" w:rsidRDefault="0078749D" w:rsidP="0078749D">
      <w:pPr>
        <w:pStyle w:val="21"/>
        <w:shd w:val="clear" w:color="auto" w:fill="auto"/>
        <w:spacing w:before="0" w:after="24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27"/>
        </w:numPr>
        <w:shd w:val="clear" w:color="auto" w:fill="auto"/>
        <w:tabs>
          <w:tab w:val="left" w:pos="129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Повернуть направо.</w:t>
      </w:r>
    </w:p>
    <w:p w:rsidR="0078749D" w:rsidRDefault="0078749D" w:rsidP="0078749D">
      <w:pPr>
        <w:pStyle w:val="21"/>
        <w:numPr>
          <w:ilvl w:val="0"/>
          <w:numId w:val="27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Продолжить движение прямо.</w:t>
      </w:r>
    </w:p>
    <w:p w:rsidR="0078749D" w:rsidRDefault="0078749D" w:rsidP="0078749D">
      <w:pPr>
        <w:pStyle w:val="21"/>
        <w:numPr>
          <w:ilvl w:val="0"/>
          <w:numId w:val="27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Снизить скорость, чтобы остановиться и уступить дорогу мотоциклу.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37" w:name="bookmark37"/>
      <w:r>
        <w:rPr>
          <w:rStyle w:val="23"/>
          <w:b/>
          <w:bCs/>
          <w:color w:val="000000"/>
        </w:rPr>
        <w:t>Вопрос №8</w:t>
      </w:r>
      <w:bookmarkEnd w:id="37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72" w:after="278" w:line="307" w:lineRule="exact"/>
      </w:pPr>
      <w:bookmarkStart w:id="38" w:name="bookmark38"/>
      <w:r>
        <w:rPr>
          <w:rStyle w:val="30"/>
          <w:b/>
          <w:bCs/>
          <w:color w:val="000000"/>
        </w:rPr>
        <w:t>Двигаясь по левой полосе, водитель намерен перестроиться на правую. На каком из</w:t>
      </w:r>
      <w:r>
        <w:rPr>
          <w:rStyle w:val="30"/>
          <w:b/>
          <w:bCs/>
          <w:color w:val="000000"/>
        </w:rPr>
        <w:br/>
        <w:t>рисунков показана ситуация, в которой он обязан уступить дорогу?</w:t>
      </w:r>
      <w:bookmarkEnd w:id="38"/>
    </w:p>
    <w:p w:rsidR="0078749D" w:rsidRDefault="0078749D" w:rsidP="0078749D">
      <w:pPr>
        <w:pStyle w:val="21"/>
        <w:shd w:val="clear" w:color="auto" w:fill="auto"/>
        <w:spacing w:before="0" w:after="24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28"/>
        </w:numPr>
        <w:shd w:val="clear" w:color="auto" w:fill="auto"/>
        <w:tabs>
          <w:tab w:val="left" w:pos="129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На левом.</w:t>
      </w:r>
    </w:p>
    <w:p w:rsidR="0078749D" w:rsidRDefault="0078749D" w:rsidP="0078749D">
      <w:pPr>
        <w:pStyle w:val="21"/>
        <w:numPr>
          <w:ilvl w:val="0"/>
          <w:numId w:val="28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На правом.</w:t>
      </w:r>
    </w:p>
    <w:p w:rsidR="0078749D" w:rsidRDefault="0078749D" w:rsidP="0078749D">
      <w:pPr>
        <w:pStyle w:val="21"/>
        <w:numPr>
          <w:ilvl w:val="0"/>
          <w:numId w:val="28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На обоих.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74" w:after="0" w:line="586" w:lineRule="exact"/>
      </w:pPr>
      <w:bookmarkStart w:id="39" w:name="bookmark39"/>
      <w:r>
        <w:rPr>
          <w:rStyle w:val="30"/>
          <w:b/>
          <w:bCs/>
          <w:color w:val="000000"/>
        </w:rPr>
        <w:t>Можно ли Вам выполнить разворот в этом месте на маломестном автобусе?</w:t>
      </w:r>
      <w:bookmarkEnd w:id="39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29"/>
        </w:numPr>
        <w:shd w:val="clear" w:color="auto" w:fill="auto"/>
        <w:tabs>
          <w:tab w:val="left" w:pos="1292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Можно.</w:t>
      </w:r>
    </w:p>
    <w:p w:rsidR="0078749D" w:rsidRDefault="0078749D" w:rsidP="0078749D">
      <w:pPr>
        <w:pStyle w:val="21"/>
        <w:numPr>
          <w:ilvl w:val="0"/>
          <w:numId w:val="29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Можно только при отсутствии приближающегося поезда.</w:t>
      </w:r>
    </w:p>
    <w:p w:rsidR="0078749D" w:rsidRDefault="0078749D" w:rsidP="0078749D">
      <w:pPr>
        <w:pStyle w:val="21"/>
        <w:numPr>
          <w:ilvl w:val="0"/>
          <w:numId w:val="29"/>
        </w:numPr>
        <w:shd w:val="clear" w:color="auto" w:fill="auto"/>
        <w:tabs>
          <w:tab w:val="left" w:pos="1313"/>
        </w:tabs>
        <w:spacing w:before="0" w:after="1470" w:line="260" w:lineRule="exact"/>
        <w:ind w:left="940" w:firstLine="0"/>
        <w:jc w:val="both"/>
      </w:pPr>
      <w:r>
        <w:rPr>
          <w:rStyle w:val="2"/>
          <w:color w:val="000000"/>
        </w:rPr>
        <w:t>Нельзя.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after="258" w:line="360" w:lineRule="exact"/>
      </w:pPr>
      <w:bookmarkStart w:id="40" w:name="bookmark40"/>
      <w:r>
        <w:rPr>
          <w:rStyle w:val="23"/>
          <w:b/>
          <w:bCs/>
          <w:color w:val="000000"/>
        </w:rPr>
        <w:t>Вопрос №10</w:t>
      </w:r>
      <w:bookmarkEnd w:id="40"/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260" w:lineRule="exact"/>
        <w:ind w:left="580"/>
        <w:jc w:val="left"/>
      </w:pPr>
      <w:bookmarkStart w:id="41" w:name="bookmark41"/>
      <w:r>
        <w:rPr>
          <w:rStyle w:val="30"/>
          <w:b/>
          <w:bCs/>
          <w:color w:val="000000"/>
        </w:rPr>
        <w:t>В каких случаях разрешается наезжать на прерывистые линии разметки, разделяющие</w:t>
      </w:r>
      <w:bookmarkEnd w:id="41"/>
    </w:p>
    <w:p w:rsidR="0078749D" w:rsidRDefault="0078749D" w:rsidP="0078749D">
      <w:pPr>
        <w:pStyle w:val="60"/>
        <w:shd w:val="clear" w:color="auto" w:fill="auto"/>
        <w:spacing w:before="0" w:after="278" w:line="260" w:lineRule="exact"/>
      </w:pPr>
      <w:r>
        <w:rPr>
          <w:rStyle w:val="6"/>
          <w:b/>
          <w:bCs/>
          <w:color w:val="000000"/>
        </w:rPr>
        <w:t>проезжую часть на полосы движения?</w:t>
      </w:r>
    </w:p>
    <w:p w:rsidR="0078749D" w:rsidRDefault="0078749D" w:rsidP="0078749D">
      <w:pPr>
        <w:pStyle w:val="21"/>
        <w:shd w:val="clear" w:color="auto" w:fill="auto"/>
        <w:spacing w:before="0" w:after="24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30"/>
        </w:numPr>
        <w:shd w:val="clear" w:color="auto" w:fill="auto"/>
        <w:tabs>
          <w:tab w:val="left" w:pos="1292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если на дороге нет других транспортных средств.</w:t>
      </w:r>
    </w:p>
    <w:p w:rsidR="0078749D" w:rsidRDefault="0078749D" w:rsidP="0078749D">
      <w:pPr>
        <w:pStyle w:val="21"/>
        <w:numPr>
          <w:ilvl w:val="0"/>
          <w:numId w:val="30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при движении в темное время суток.</w:t>
      </w:r>
    </w:p>
    <w:p w:rsidR="0078749D" w:rsidRDefault="0078749D" w:rsidP="0078749D">
      <w:pPr>
        <w:pStyle w:val="21"/>
        <w:numPr>
          <w:ilvl w:val="0"/>
          <w:numId w:val="30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при перестроении.</w:t>
      </w:r>
    </w:p>
    <w:p w:rsidR="0078749D" w:rsidRDefault="0078749D" w:rsidP="0078749D">
      <w:pPr>
        <w:pStyle w:val="21"/>
        <w:numPr>
          <w:ilvl w:val="0"/>
          <w:numId w:val="30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1709" w:right="0" w:bottom="1709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Во всех перечисленных случаях.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Разрешено ли Вам обогнать мотоцикл?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24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31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Разрешено.</w:t>
      </w:r>
    </w:p>
    <w:p w:rsidR="0078749D" w:rsidRDefault="0078749D" w:rsidP="0078749D">
      <w:pPr>
        <w:pStyle w:val="21"/>
        <w:numPr>
          <w:ilvl w:val="0"/>
          <w:numId w:val="31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Разрешено, если водитель мотоцикла снизил скорость.</w:t>
      </w:r>
    </w:p>
    <w:p w:rsidR="0078749D" w:rsidRDefault="0078749D" w:rsidP="0078749D">
      <w:pPr>
        <w:pStyle w:val="21"/>
        <w:numPr>
          <w:ilvl w:val="0"/>
          <w:numId w:val="31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Запрещено.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42" w:name="bookmark42"/>
      <w:r>
        <w:rPr>
          <w:rStyle w:val="23"/>
          <w:b/>
          <w:bCs/>
          <w:color w:val="000000"/>
        </w:rPr>
        <w:t>Вопрос №12</w:t>
      </w:r>
      <w:bookmarkEnd w:id="42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Разрешается ли Вам остановиться в указанном месте?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24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32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Разрешается.</w:t>
      </w:r>
    </w:p>
    <w:p w:rsidR="0078749D" w:rsidRDefault="0078749D" w:rsidP="0078749D">
      <w:pPr>
        <w:pStyle w:val="21"/>
        <w:numPr>
          <w:ilvl w:val="0"/>
          <w:numId w:val="32"/>
        </w:numPr>
        <w:shd w:val="clear" w:color="auto" w:fill="auto"/>
        <w:tabs>
          <w:tab w:val="left" w:pos="1313"/>
        </w:tabs>
        <w:spacing w:before="0" w:after="0" w:line="312" w:lineRule="exact"/>
        <w:ind w:left="1300"/>
      </w:pPr>
      <w:r>
        <w:rPr>
          <w:rStyle w:val="2"/>
          <w:color w:val="000000"/>
        </w:rPr>
        <w:t>Разрешается, если автомобиль будет находиться не ближе 5 м от края пересекаемой проезжей части.</w:t>
      </w:r>
    </w:p>
    <w:p w:rsidR="0078749D" w:rsidRDefault="0078749D" w:rsidP="0078749D">
      <w:pPr>
        <w:pStyle w:val="21"/>
        <w:numPr>
          <w:ilvl w:val="0"/>
          <w:numId w:val="32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1900" w:h="16840"/>
          <w:pgMar w:top="1694" w:right="0" w:bottom="1694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Запрещается.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4" w:after="0" w:line="586" w:lineRule="exact"/>
      </w:pPr>
      <w:bookmarkStart w:id="43" w:name="bookmark43"/>
      <w:r>
        <w:rPr>
          <w:rStyle w:val="30"/>
          <w:b/>
          <w:bCs/>
          <w:color w:val="000000"/>
        </w:rPr>
        <w:t>Вы намерены повернуть налево. Кому Вы должны уступить дорогу?</w:t>
      </w:r>
      <w:bookmarkEnd w:id="43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33"/>
        </w:numPr>
        <w:shd w:val="clear" w:color="auto" w:fill="auto"/>
        <w:tabs>
          <w:tab w:val="left" w:pos="1292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Т олько пешеходам.</w:t>
      </w:r>
    </w:p>
    <w:p w:rsidR="0078749D" w:rsidRDefault="0078749D" w:rsidP="0078749D">
      <w:pPr>
        <w:pStyle w:val="21"/>
        <w:numPr>
          <w:ilvl w:val="0"/>
          <w:numId w:val="33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Только автобусу.</w:t>
      </w:r>
    </w:p>
    <w:p w:rsidR="0078749D" w:rsidRDefault="0078749D" w:rsidP="0078749D">
      <w:pPr>
        <w:pStyle w:val="21"/>
        <w:numPr>
          <w:ilvl w:val="0"/>
          <w:numId w:val="33"/>
        </w:numPr>
        <w:shd w:val="clear" w:color="auto" w:fill="auto"/>
        <w:tabs>
          <w:tab w:val="left" w:pos="1313"/>
        </w:tabs>
        <w:spacing w:before="0" w:after="1470" w:line="260" w:lineRule="exact"/>
        <w:ind w:left="940" w:firstLine="0"/>
        <w:jc w:val="both"/>
      </w:pPr>
      <w:r>
        <w:rPr>
          <w:rStyle w:val="2"/>
          <w:color w:val="000000"/>
        </w:rPr>
        <w:t>Автобусу и пешеходам.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44" w:name="bookmark44"/>
      <w:r>
        <w:rPr>
          <w:rStyle w:val="23"/>
          <w:b/>
          <w:bCs/>
          <w:color w:val="000000"/>
        </w:rPr>
        <w:t>Вопрос №14</w:t>
      </w:r>
      <w:bookmarkEnd w:id="44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В каком случае Вы имеете преимущество?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184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34"/>
        </w:numPr>
        <w:shd w:val="clear" w:color="auto" w:fill="auto"/>
        <w:tabs>
          <w:tab w:val="left" w:pos="1292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Только при повороте направо.</w:t>
      </w:r>
    </w:p>
    <w:p w:rsidR="0078749D" w:rsidRDefault="0078749D" w:rsidP="0078749D">
      <w:pPr>
        <w:pStyle w:val="21"/>
        <w:numPr>
          <w:ilvl w:val="0"/>
          <w:numId w:val="34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Только при повороте налево.</w:t>
      </w:r>
    </w:p>
    <w:p w:rsidR="0078749D" w:rsidRDefault="0078749D" w:rsidP="0078749D">
      <w:pPr>
        <w:pStyle w:val="21"/>
        <w:numPr>
          <w:ilvl w:val="0"/>
          <w:numId w:val="34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  <w:sectPr w:rsidR="0078749D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В обоих перечисленных случаях.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Обязан ли водитель мотоцикла уступить Вам дорогу?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227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35"/>
        </w:numPr>
        <w:shd w:val="clear" w:color="auto" w:fill="auto"/>
        <w:tabs>
          <w:tab w:val="left" w:pos="1288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Обязан.</w:t>
      </w:r>
    </w:p>
    <w:p w:rsidR="0078749D" w:rsidRDefault="0078749D" w:rsidP="0078749D">
      <w:pPr>
        <w:pStyle w:val="21"/>
        <w:numPr>
          <w:ilvl w:val="0"/>
          <w:numId w:val="35"/>
        </w:numPr>
        <w:shd w:val="clear" w:color="auto" w:fill="auto"/>
        <w:tabs>
          <w:tab w:val="left" w:pos="1313"/>
        </w:tabs>
        <w:spacing w:before="0" w:after="1470" w:line="260" w:lineRule="exact"/>
        <w:ind w:left="940" w:firstLine="0"/>
        <w:jc w:val="both"/>
      </w:pPr>
      <w:r>
        <w:rPr>
          <w:rStyle w:val="2"/>
          <w:color w:val="000000"/>
        </w:rPr>
        <w:t>Не обязан.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45" w:name="bookmark45"/>
      <w:r>
        <w:rPr>
          <w:rStyle w:val="23"/>
          <w:b/>
          <w:bCs/>
          <w:color w:val="000000"/>
        </w:rPr>
        <w:t>Вопрос №16</w:t>
      </w:r>
      <w:bookmarkEnd w:id="45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274" w:after="218" w:line="260" w:lineRule="exact"/>
      </w:pPr>
      <w:bookmarkStart w:id="46" w:name="bookmark46"/>
      <w:r>
        <w:rPr>
          <w:rStyle w:val="30"/>
          <w:b/>
          <w:bCs/>
          <w:color w:val="000000"/>
        </w:rPr>
        <w:t>Разрешается ли водителю выполнить объезд грузового автомобиля?</w:t>
      </w:r>
      <w:bookmarkEnd w:id="46"/>
    </w:p>
    <w:p w:rsidR="0078749D" w:rsidRDefault="0078749D" w:rsidP="0078749D">
      <w:pPr>
        <w:pStyle w:val="21"/>
        <w:shd w:val="clear" w:color="auto" w:fill="auto"/>
        <w:spacing w:before="0" w:after="18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36"/>
        </w:numPr>
        <w:shd w:val="clear" w:color="auto" w:fill="auto"/>
        <w:tabs>
          <w:tab w:val="left" w:pos="1288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Разрешается.</w:t>
      </w:r>
    </w:p>
    <w:p w:rsidR="0078749D" w:rsidRDefault="0078749D" w:rsidP="0078749D">
      <w:pPr>
        <w:pStyle w:val="21"/>
        <w:numPr>
          <w:ilvl w:val="0"/>
          <w:numId w:val="36"/>
        </w:numPr>
        <w:shd w:val="clear" w:color="auto" w:fill="auto"/>
        <w:tabs>
          <w:tab w:val="left" w:pos="1313"/>
        </w:tabs>
        <w:spacing w:before="0" w:after="0" w:line="312" w:lineRule="exact"/>
        <w:ind w:left="1280" w:hanging="340"/>
      </w:pPr>
      <w:r>
        <w:rPr>
          <w:rStyle w:val="2"/>
          <w:color w:val="000000"/>
        </w:rPr>
        <w:t>Разрешается, если между шлагбаумом и остановив</w:t>
      </w:r>
      <w:r>
        <w:rPr>
          <w:rStyle w:val="20"/>
          <w:color w:val="000000"/>
        </w:rPr>
        <w:t>ш</w:t>
      </w:r>
      <w:r>
        <w:rPr>
          <w:rStyle w:val="2"/>
          <w:color w:val="000000"/>
        </w:rPr>
        <w:t>имся грузовым автомобилем расстояние более 5 м.</w:t>
      </w:r>
    </w:p>
    <w:p w:rsidR="0078749D" w:rsidRDefault="0078749D" w:rsidP="0078749D">
      <w:pPr>
        <w:pStyle w:val="21"/>
        <w:numPr>
          <w:ilvl w:val="0"/>
          <w:numId w:val="36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Запрещается.</w:t>
      </w:r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581" w:lineRule="exact"/>
      </w:pPr>
      <w:bookmarkStart w:id="47" w:name="bookmark47"/>
      <w:r>
        <w:rPr>
          <w:rStyle w:val="30"/>
          <w:b/>
          <w:bCs/>
          <w:color w:val="000000"/>
        </w:rPr>
        <w:lastRenderedPageBreak/>
        <w:t>В каких из перечисленных случаев запрещена буксировка на гибкой сцепке?</w:t>
      </w:r>
      <w:bookmarkEnd w:id="47"/>
    </w:p>
    <w:p w:rsidR="0078749D" w:rsidRDefault="0078749D" w:rsidP="0078749D">
      <w:pPr>
        <w:pStyle w:val="21"/>
        <w:shd w:val="clear" w:color="auto" w:fill="auto"/>
        <w:spacing w:before="0" w:after="0" w:line="581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37"/>
        </w:numPr>
        <w:shd w:val="clear" w:color="auto" w:fill="auto"/>
        <w:tabs>
          <w:tab w:val="left" w:pos="1297"/>
        </w:tabs>
        <w:spacing w:before="0" w:after="0" w:line="581" w:lineRule="exact"/>
        <w:ind w:left="940" w:firstLine="0"/>
        <w:jc w:val="both"/>
      </w:pPr>
      <w:r>
        <w:rPr>
          <w:rStyle w:val="2"/>
          <w:color w:val="000000"/>
        </w:rPr>
        <w:t>Т олько на горных дорогах.</w:t>
      </w:r>
    </w:p>
    <w:p w:rsidR="0078749D" w:rsidRDefault="0078749D" w:rsidP="0078749D">
      <w:pPr>
        <w:pStyle w:val="21"/>
        <w:numPr>
          <w:ilvl w:val="0"/>
          <w:numId w:val="37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в гололедицу.</w:t>
      </w:r>
    </w:p>
    <w:p w:rsidR="0078749D" w:rsidRDefault="0078749D" w:rsidP="0078749D">
      <w:pPr>
        <w:pStyle w:val="21"/>
        <w:numPr>
          <w:ilvl w:val="0"/>
          <w:numId w:val="37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в темное время суток и в условиях недостаточной видимости.</w:t>
      </w:r>
    </w:p>
    <w:p w:rsidR="0078749D" w:rsidRDefault="0078749D" w:rsidP="0078749D">
      <w:pPr>
        <w:pStyle w:val="21"/>
        <w:numPr>
          <w:ilvl w:val="0"/>
          <w:numId w:val="37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Во всех перечисленных случаях.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after="258" w:line="360" w:lineRule="exact"/>
      </w:pPr>
      <w:bookmarkStart w:id="48" w:name="bookmark48"/>
      <w:r>
        <w:rPr>
          <w:rStyle w:val="23"/>
          <w:b/>
          <w:bCs/>
          <w:color w:val="000000"/>
        </w:rPr>
        <w:t>Вопрос №18</w:t>
      </w:r>
      <w:bookmarkEnd w:id="48"/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260" w:lineRule="exact"/>
      </w:pPr>
      <w:bookmarkStart w:id="49" w:name="bookmark49"/>
      <w:r>
        <w:rPr>
          <w:rStyle w:val="30"/>
          <w:b/>
          <w:bCs/>
          <w:color w:val="000000"/>
        </w:rPr>
        <w:t>При каком максимальном значении суммарного люфта в рулевом управлении</w:t>
      </w:r>
      <w:bookmarkEnd w:id="49"/>
    </w:p>
    <w:p w:rsidR="0078749D" w:rsidRDefault="0078749D" w:rsidP="0078749D">
      <w:pPr>
        <w:pStyle w:val="60"/>
        <w:shd w:val="clear" w:color="auto" w:fill="auto"/>
        <w:spacing w:before="0" w:after="278" w:line="260" w:lineRule="exact"/>
      </w:pPr>
      <w:r>
        <w:rPr>
          <w:rStyle w:val="6"/>
          <w:b/>
          <w:bCs/>
          <w:color w:val="000000"/>
        </w:rPr>
        <w:t>допускается эксплуатация автобуса?</w:t>
      </w:r>
    </w:p>
    <w:p w:rsidR="0078749D" w:rsidRDefault="0078749D" w:rsidP="0078749D">
      <w:pPr>
        <w:pStyle w:val="21"/>
        <w:shd w:val="clear" w:color="auto" w:fill="auto"/>
        <w:spacing w:before="0" w:after="24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38"/>
        </w:numPr>
        <w:shd w:val="clear" w:color="auto" w:fill="auto"/>
        <w:tabs>
          <w:tab w:val="left" w:pos="1297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10 градусов.</w:t>
      </w:r>
    </w:p>
    <w:p w:rsidR="0078749D" w:rsidRDefault="0078749D" w:rsidP="0078749D">
      <w:pPr>
        <w:pStyle w:val="21"/>
        <w:numPr>
          <w:ilvl w:val="0"/>
          <w:numId w:val="38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20 градусов.</w:t>
      </w:r>
    </w:p>
    <w:p w:rsidR="0078749D" w:rsidRDefault="0078749D" w:rsidP="0078749D">
      <w:pPr>
        <w:pStyle w:val="21"/>
        <w:numPr>
          <w:ilvl w:val="0"/>
          <w:numId w:val="38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0" w:h="16840"/>
          <w:pgMar w:top="1800" w:right="0" w:bottom="1800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25 градусов.</w:t>
      </w:r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260" w:lineRule="exact"/>
      </w:pPr>
      <w:bookmarkStart w:id="50" w:name="bookmark50"/>
      <w:r>
        <w:rPr>
          <w:rStyle w:val="30"/>
          <w:b/>
          <w:bCs/>
          <w:color w:val="000000"/>
        </w:rPr>
        <w:lastRenderedPageBreak/>
        <w:t>Исключает ли антиблокировочная тормозная система возможность возникновения</w:t>
      </w:r>
      <w:bookmarkEnd w:id="50"/>
    </w:p>
    <w:p w:rsidR="0078749D" w:rsidRDefault="0078749D" w:rsidP="0078749D">
      <w:pPr>
        <w:pStyle w:val="60"/>
        <w:shd w:val="clear" w:color="auto" w:fill="auto"/>
        <w:spacing w:before="0" w:after="278" w:line="260" w:lineRule="exact"/>
      </w:pPr>
      <w:r>
        <w:rPr>
          <w:rStyle w:val="6"/>
          <w:b/>
          <w:bCs/>
          <w:color w:val="000000"/>
        </w:rPr>
        <w:t>заноса или сноса при прохождении поворота?</w:t>
      </w:r>
    </w:p>
    <w:p w:rsidR="0078749D" w:rsidRDefault="0078749D" w:rsidP="0078749D">
      <w:pPr>
        <w:pStyle w:val="21"/>
        <w:shd w:val="clear" w:color="auto" w:fill="auto"/>
        <w:spacing w:before="0" w:after="24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39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Полностью исключает возможность возникновения только заноса.</w:t>
      </w:r>
    </w:p>
    <w:p w:rsidR="0078749D" w:rsidRDefault="0078749D" w:rsidP="0078749D">
      <w:pPr>
        <w:pStyle w:val="21"/>
        <w:numPr>
          <w:ilvl w:val="0"/>
          <w:numId w:val="39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Полностью исключает возможность возникновения только сноса.</w:t>
      </w:r>
    </w:p>
    <w:p w:rsidR="0078749D" w:rsidRDefault="0078749D" w:rsidP="0078749D">
      <w:pPr>
        <w:pStyle w:val="21"/>
        <w:numPr>
          <w:ilvl w:val="0"/>
          <w:numId w:val="39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Не исключает возможность возникновения сноса или заноса.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after="5" w:line="360" w:lineRule="exact"/>
      </w:pPr>
      <w:bookmarkStart w:id="51" w:name="bookmark51"/>
      <w:r>
        <w:rPr>
          <w:rStyle w:val="23"/>
          <w:b/>
          <w:bCs/>
          <w:color w:val="000000"/>
        </w:rPr>
        <w:t>Вопрос №20</w:t>
      </w:r>
      <w:bookmarkEnd w:id="51"/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581" w:lineRule="exact"/>
      </w:pPr>
      <w:bookmarkStart w:id="52" w:name="bookmark52"/>
      <w:r>
        <w:rPr>
          <w:rStyle w:val="30"/>
          <w:b/>
          <w:bCs/>
          <w:color w:val="000000"/>
        </w:rPr>
        <w:t>В каких случаях следует начинать сердечно-легочную реанимацию пострадавшего?</w:t>
      </w:r>
      <w:bookmarkEnd w:id="52"/>
    </w:p>
    <w:p w:rsidR="0078749D" w:rsidRDefault="0078749D" w:rsidP="0078749D">
      <w:pPr>
        <w:pStyle w:val="21"/>
        <w:shd w:val="clear" w:color="auto" w:fill="auto"/>
        <w:spacing w:before="0" w:after="0" w:line="581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40"/>
        </w:numPr>
        <w:shd w:val="clear" w:color="auto" w:fill="auto"/>
        <w:tabs>
          <w:tab w:val="left" w:pos="1289"/>
        </w:tabs>
        <w:spacing w:before="0" w:after="0" w:line="581" w:lineRule="exact"/>
        <w:ind w:left="940" w:firstLine="0"/>
        <w:jc w:val="both"/>
      </w:pPr>
      <w:r>
        <w:rPr>
          <w:rStyle w:val="2"/>
          <w:color w:val="000000"/>
        </w:rPr>
        <w:t>При наличии болей в области сердца и затрудненного дыхания.</w:t>
      </w:r>
    </w:p>
    <w:p w:rsidR="0078749D" w:rsidRDefault="0078749D" w:rsidP="0078749D">
      <w:pPr>
        <w:pStyle w:val="21"/>
        <w:numPr>
          <w:ilvl w:val="0"/>
          <w:numId w:val="40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При отсутствии у пострадавшего сознания, независимо от наличия дыхания.</w:t>
      </w:r>
    </w:p>
    <w:p w:rsidR="0078749D" w:rsidRDefault="0078749D" w:rsidP="0078749D">
      <w:pPr>
        <w:pStyle w:val="21"/>
        <w:numPr>
          <w:ilvl w:val="0"/>
          <w:numId w:val="40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  <w:sectPr w:rsidR="0078749D">
          <w:pgSz w:w="11900" w:h="16840"/>
          <w:pgMar w:top="1767" w:right="0" w:bottom="1767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При отсутствии у пострадавшего сознания, дыхания и кровообращения.</w:t>
      </w:r>
    </w:p>
    <w:p w:rsidR="0078749D" w:rsidRDefault="0078749D" w:rsidP="0078749D">
      <w:pPr>
        <w:pStyle w:val="11"/>
        <w:keepNext/>
        <w:keepLines/>
        <w:shd w:val="clear" w:color="auto" w:fill="auto"/>
        <w:spacing w:after="928" w:line="460" w:lineRule="exact"/>
        <w:ind w:left="580"/>
      </w:pPr>
      <w:bookmarkStart w:id="53" w:name="bookmark53"/>
      <w:r>
        <w:rPr>
          <w:rStyle w:val="10"/>
          <w:b/>
          <w:bCs/>
          <w:color w:val="000000"/>
        </w:rPr>
        <w:lastRenderedPageBreak/>
        <w:t>Билет №3</w:t>
      </w:r>
      <w:bookmarkEnd w:id="53"/>
    </w:p>
    <w:p w:rsidR="0078749D" w:rsidRDefault="0078749D" w:rsidP="0078749D">
      <w:pPr>
        <w:framePr w:h="271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240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270" w:after="218" w:line="260" w:lineRule="exact"/>
        <w:ind w:left="20"/>
      </w:pPr>
      <w:bookmarkStart w:id="54" w:name="bookmark54"/>
      <w:r>
        <w:rPr>
          <w:rStyle w:val="30"/>
          <w:b/>
          <w:bCs/>
          <w:color w:val="000000"/>
        </w:rPr>
        <w:t>Выезжая с грунтовой дороги на перекресток, Вы попадаете:</w:t>
      </w:r>
      <w:bookmarkEnd w:id="54"/>
    </w:p>
    <w:p w:rsidR="0078749D" w:rsidRDefault="0078749D" w:rsidP="0078749D">
      <w:pPr>
        <w:pStyle w:val="21"/>
        <w:shd w:val="clear" w:color="auto" w:fill="auto"/>
        <w:spacing w:before="0" w:after="18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41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На главную дорогу.</w:t>
      </w:r>
    </w:p>
    <w:p w:rsidR="0078749D" w:rsidRDefault="0078749D" w:rsidP="0078749D">
      <w:pPr>
        <w:pStyle w:val="21"/>
        <w:numPr>
          <w:ilvl w:val="0"/>
          <w:numId w:val="41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На равнозначную дорогу, поскольку отсутствуют знаки приоритета.</w:t>
      </w:r>
    </w:p>
    <w:p w:rsidR="0078749D" w:rsidRDefault="0078749D" w:rsidP="0078749D">
      <w:pPr>
        <w:pStyle w:val="21"/>
        <w:numPr>
          <w:ilvl w:val="0"/>
          <w:numId w:val="41"/>
        </w:numPr>
        <w:shd w:val="clear" w:color="auto" w:fill="auto"/>
        <w:tabs>
          <w:tab w:val="left" w:pos="1313"/>
        </w:tabs>
        <w:spacing w:before="0" w:after="1462" w:line="312" w:lineRule="exact"/>
        <w:ind w:left="1300"/>
      </w:pPr>
      <w:r>
        <w:rPr>
          <w:rStyle w:val="2"/>
          <w:color w:val="000000"/>
        </w:rPr>
        <w:t>На равнозначную дорогу, поскольку проезжая часть имеет твердое покрытие перед перекрестком.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  <w:ind w:left="20"/>
      </w:pPr>
      <w:bookmarkStart w:id="55" w:name="bookmark55"/>
      <w:r>
        <w:rPr>
          <w:rStyle w:val="23"/>
          <w:b/>
          <w:bCs/>
          <w:color w:val="000000"/>
        </w:rPr>
        <w:t>Вопрос №2</w:t>
      </w:r>
      <w:bookmarkEnd w:id="55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Где Вы должны остановиться?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18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42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Перед знаком (А).</w:t>
      </w:r>
    </w:p>
    <w:p w:rsidR="0078749D" w:rsidRDefault="0078749D" w:rsidP="0078749D">
      <w:pPr>
        <w:pStyle w:val="21"/>
        <w:numPr>
          <w:ilvl w:val="0"/>
          <w:numId w:val="42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Перед перекрестком (Б).</w:t>
      </w:r>
    </w:p>
    <w:p w:rsidR="0078749D" w:rsidRDefault="0078749D" w:rsidP="0078749D">
      <w:pPr>
        <w:pStyle w:val="21"/>
        <w:numPr>
          <w:ilvl w:val="0"/>
          <w:numId w:val="42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618" w:right="0" w:bottom="618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Перед краем пересекаемой проезжей части (В).</w:t>
      </w:r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581" w:lineRule="exact"/>
      </w:pPr>
      <w:r>
        <w:rPr>
          <w:noProof/>
          <w:lang w:eastAsia="ru-RU"/>
        </w:rPr>
        <w:lastRenderedPageBreak/>
        <w:drawing>
          <wp:anchor distT="0" distB="0" distL="1493520" distR="1487170" simplePos="0" relativeHeight="251665408" behindDoc="1" locked="0" layoutInCell="1" allowOverlap="1">
            <wp:simplePos x="0" y="0"/>
            <wp:positionH relativeFrom="margin">
              <wp:posOffset>1493520</wp:posOffset>
            </wp:positionH>
            <wp:positionV relativeFrom="paragraph">
              <wp:posOffset>-1938655</wp:posOffset>
            </wp:positionV>
            <wp:extent cx="4578350" cy="1718945"/>
            <wp:effectExtent l="0" t="0" r="0" b="0"/>
            <wp:wrapTopAndBottom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6" w:name="bookmark56"/>
      <w:r>
        <w:rPr>
          <w:rStyle w:val="30"/>
          <w:b/>
          <w:bCs/>
          <w:color w:val="000000"/>
        </w:rPr>
        <w:t>Вам необходимо двигаться со скоростью не более 40 км/ч:</w:t>
      </w:r>
      <w:bookmarkEnd w:id="56"/>
    </w:p>
    <w:p w:rsidR="0078749D" w:rsidRDefault="0078749D" w:rsidP="0078749D">
      <w:pPr>
        <w:pStyle w:val="21"/>
        <w:shd w:val="clear" w:color="auto" w:fill="auto"/>
        <w:spacing w:before="0" w:after="0" w:line="581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43"/>
        </w:numPr>
        <w:shd w:val="clear" w:color="auto" w:fill="auto"/>
        <w:tabs>
          <w:tab w:val="left" w:pos="1290"/>
        </w:tabs>
        <w:spacing w:before="0" w:after="0" w:line="581" w:lineRule="exact"/>
        <w:ind w:left="940" w:firstLine="0"/>
        <w:jc w:val="both"/>
      </w:pPr>
      <w:r>
        <w:rPr>
          <w:rStyle w:val="2"/>
          <w:color w:val="000000"/>
        </w:rPr>
        <w:t>Только во время дождя.</w:t>
      </w:r>
    </w:p>
    <w:p w:rsidR="0078749D" w:rsidRDefault="0078749D" w:rsidP="0078749D">
      <w:pPr>
        <w:pStyle w:val="21"/>
        <w:numPr>
          <w:ilvl w:val="0"/>
          <w:numId w:val="43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Во время выпадения осадков (дождя, града, снега).</w:t>
      </w:r>
    </w:p>
    <w:p w:rsidR="0078749D" w:rsidRDefault="0078749D" w:rsidP="0078749D">
      <w:pPr>
        <w:pStyle w:val="21"/>
        <w:numPr>
          <w:ilvl w:val="0"/>
          <w:numId w:val="43"/>
        </w:numPr>
        <w:shd w:val="clear" w:color="auto" w:fill="auto"/>
        <w:tabs>
          <w:tab w:val="left" w:pos="1313"/>
        </w:tabs>
        <w:spacing w:before="0" w:after="1470" w:line="260" w:lineRule="exact"/>
        <w:ind w:left="940" w:firstLine="0"/>
        <w:jc w:val="both"/>
      </w:pPr>
      <w:r>
        <w:rPr>
          <w:rStyle w:val="2"/>
          <w:color w:val="000000"/>
        </w:rPr>
        <w:t>Во всех случаях, когда покрытие проезжей части влажное.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57" w:name="bookmark57"/>
      <w:r>
        <w:rPr>
          <w:rStyle w:val="23"/>
          <w:b/>
          <w:bCs/>
          <w:color w:val="000000"/>
        </w:rPr>
        <w:t>Вопрос №4</w:t>
      </w:r>
      <w:bookmarkEnd w:id="57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0" w:line="260" w:lineRule="exact"/>
        <w:ind w:left="580" w:firstLine="0"/>
      </w:pPr>
      <w:r>
        <w:rPr>
          <w:noProof/>
          <w:lang w:eastAsia="ru-RU"/>
        </w:rPr>
        <mc:AlternateContent>
          <mc:Choice Requires="wps">
            <w:drawing>
              <wp:anchor distT="184785" distB="0" distL="682625" distR="682625" simplePos="0" relativeHeight="251666432" behindDoc="1" locked="0" layoutInCell="1" allowOverlap="1">
                <wp:simplePos x="0" y="0"/>
                <wp:positionH relativeFrom="margin">
                  <wp:posOffset>682625</wp:posOffset>
                </wp:positionH>
                <wp:positionV relativeFrom="paragraph">
                  <wp:posOffset>-604520</wp:posOffset>
                </wp:positionV>
                <wp:extent cx="6190615" cy="330200"/>
                <wp:effectExtent l="0" t="0" r="3810" b="0"/>
                <wp:wrapTopAndBottom/>
                <wp:docPr id="80" name="Пол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  <w:jc w:val="lef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Какой из указанных знаков устанавливается в начале дороги с односторонним</w:t>
                            </w:r>
                          </w:p>
                          <w:p w:rsidR="0078749D" w:rsidRDefault="0078749D" w:rsidP="0078749D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движением?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0" o:spid="_x0000_s1030" type="#_x0000_t202" style="position:absolute;left:0;text-align:left;margin-left:53.75pt;margin-top:-47.6pt;width:487.45pt;height:26pt;z-index:-251650048;visibility:visible;mso-wrap-style:square;mso-width-percent:0;mso-height-percent:0;mso-wrap-distance-left:53.75pt;mso-wrap-distance-top:14.55pt;mso-wrap-distance-right:53.7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pStyle w:val="60"/>
                        <w:shd w:val="clear" w:color="auto" w:fill="auto"/>
                        <w:spacing w:before="0" w:after="0" w:line="260" w:lineRule="exact"/>
                        <w:jc w:val="left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Какой из указанных знаков устанавливается в начале дороги с односторонним</w:t>
                      </w:r>
                    </w:p>
                    <w:p w:rsidR="0078749D" w:rsidRDefault="0078749D" w:rsidP="0078749D">
                      <w:pPr>
                        <w:pStyle w:val="60"/>
                        <w:shd w:val="clear" w:color="auto" w:fill="auto"/>
                        <w:spacing w:before="0" w:after="0" w:line="260" w:lineRule="exact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движением?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"/>
        <w:gridCol w:w="1262"/>
      </w:tblGrid>
      <w:tr w:rsidR="0078749D" w:rsidTr="00271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  <w:jc w:val="center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536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20"/>
              </w:rPr>
              <w:t>1.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536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20"/>
              </w:rPr>
              <w:t>Только А.</w:t>
            </w:r>
          </w:p>
        </w:tc>
      </w:tr>
      <w:tr w:rsidR="0078749D" w:rsidTr="00271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  <w:jc w:val="center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536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20"/>
              </w:rPr>
              <w:t>2.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536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20"/>
              </w:rPr>
              <w:t>Только Б.</w:t>
            </w:r>
          </w:p>
        </w:tc>
      </w:tr>
      <w:tr w:rsidR="0078749D" w:rsidTr="00271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  <w:jc w:val="center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536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20"/>
              </w:rPr>
              <w:t>3.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536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20"/>
              </w:rPr>
              <w:t>Б или Г.</w:t>
            </w:r>
          </w:p>
        </w:tc>
      </w:tr>
      <w:tr w:rsidR="0078749D" w:rsidTr="00271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  <w:jc w:val="center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536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20"/>
              </w:rPr>
              <w:t>4.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536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20"/>
              </w:rPr>
              <w:t>Б или В.</w:t>
            </w:r>
          </w:p>
        </w:tc>
      </w:tr>
    </w:tbl>
    <w:p w:rsidR="0078749D" w:rsidRDefault="0078749D" w:rsidP="0078749D">
      <w:pPr>
        <w:framePr w:w="1536" w:hSpace="902" w:wrap="notBeside" w:vAnchor="text" w:hAnchor="text" w:xAlign="center" w:y="1"/>
        <w:rPr>
          <w:color w:val="auto"/>
          <w:sz w:val="2"/>
          <w:szCs w:val="2"/>
        </w:rPr>
      </w:pP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rPr>
          <w:color w:val="auto"/>
          <w:sz w:val="2"/>
          <w:szCs w:val="2"/>
        </w:rPr>
        <w:sectPr w:rsidR="0078749D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1900" w:h="16840"/>
          <w:pgMar w:top="1664" w:right="0" w:bottom="1664" w:left="0" w:header="0" w:footer="3" w:gutter="0"/>
          <w:cols w:space="720"/>
          <w:noEndnote/>
          <w:titlePg/>
          <w:docGrid w:linePitch="360"/>
        </w:sectPr>
      </w:pP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274" w:after="218" w:line="260" w:lineRule="exact"/>
        <w:ind w:left="940"/>
        <w:jc w:val="both"/>
      </w:pPr>
      <w:bookmarkStart w:id="58" w:name="bookmark58"/>
      <w:r>
        <w:rPr>
          <w:rStyle w:val="30"/>
          <w:b/>
          <w:bCs/>
          <w:color w:val="000000"/>
        </w:rPr>
        <w:t>Можно ли Вам остановиться в этом месте для посадки или высадки пассажиров?</w:t>
      </w:r>
      <w:bookmarkEnd w:id="58"/>
    </w:p>
    <w:p w:rsidR="0078749D" w:rsidRDefault="0078749D" w:rsidP="0078749D">
      <w:pPr>
        <w:pStyle w:val="21"/>
        <w:shd w:val="clear" w:color="auto" w:fill="auto"/>
        <w:spacing w:before="0" w:after="18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44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Можно.</w:t>
      </w:r>
    </w:p>
    <w:p w:rsidR="0078749D" w:rsidRDefault="0078749D" w:rsidP="0078749D">
      <w:pPr>
        <w:pStyle w:val="21"/>
        <w:numPr>
          <w:ilvl w:val="0"/>
          <w:numId w:val="44"/>
        </w:numPr>
        <w:shd w:val="clear" w:color="auto" w:fill="auto"/>
        <w:tabs>
          <w:tab w:val="left" w:pos="1313"/>
        </w:tabs>
        <w:spacing w:before="0" w:after="0" w:line="312" w:lineRule="exact"/>
        <w:ind w:left="1300" w:right="2220"/>
      </w:pPr>
      <w:r>
        <w:rPr>
          <w:rStyle w:val="2"/>
          <w:color w:val="000000"/>
        </w:rPr>
        <w:t>Можно, если при этом не будут созданы помехи движению маршрутных транспортных средств.</w:t>
      </w:r>
    </w:p>
    <w:p w:rsidR="0078749D" w:rsidRDefault="0078749D" w:rsidP="0078749D">
      <w:pPr>
        <w:pStyle w:val="21"/>
        <w:numPr>
          <w:ilvl w:val="0"/>
          <w:numId w:val="44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Нельзя.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59" w:name="bookmark59"/>
      <w:r>
        <w:rPr>
          <w:rStyle w:val="23"/>
          <w:b/>
          <w:bCs/>
          <w:color w:val="000000"/>
        </w:rPr>
        <w:t>Вопрос №6</w:t>
      </w:r>
      <w:bookmarkEnd w:id="59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При повороте направо Вы: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18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45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Имеете право проехать перекресток первым.</w:t>
      </w:r>
    </w:p>
    <w:p w:rsidR="0078749D" w:rsidRDefault="0078749D" w:rsidP="0078749D">
      <w:pPr>
        <w:pStyle w:val="21"/>
        <w:numPr>
          <w:ilvl w:val="0"/>
          <w:numId w:val="45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Должны уступить дорогу только пешеходам.</w:t>
      </w:r>
    </w:p>
    <w:p w:rsidR="0078749D" w:rsidRDefault="0078749D" w:rsidP="0078749D">
      <w:pPr>
        <w:pStyle w:val="21"/>
        <w:numPr>
          <w:ilvl w:val="0"/>
          <w:numId w:val="45"/>
        </w:numPr>
        <w:shd w:val="clear" w:color="auto" w:fill="auto"/>
        <w:tabs>
          <w:tab w:val="left" w:pos="1313"/>
        </w:tabs>
        <w:spacing w:before="0" w:after="0" w:line="312" w:lineRule="exact"/>
        <w:ind w:left="1300"/>
        <w:sectPr w:rsidR="0078749D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Должны уступить дорогу автомобилю с включенными проблесковым маячком и специальным звуковым сигналом, а также пешеходам.</w:t>
      </w:r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581" w:lineRule="exact"/>
      </w:pPr>
      <w:bookmarkStart w:id="60" w:name="bookmark60"/>
      <w:r>
        <w:rPr>
          <w:rStyle w:val="30"/>
          <w:b/>
          <w:bCs/>
          <w:color w:val="000000"/>
        </w:rPr>
        <w:lastRenderedPageBreak/>
        <w:t>В каких случаях водитель не должен подавать сигнал указателями поворота?</w:t>
      </w:r>
      <w:bookmarkEnd w:id="60"/>
    </w:p>
    <w:p w:rsidR="0078749D" w:rsidRDefault="0078749D" w:rsidP="0078749D">
      <w:pPr>
        <w:pStyle w:val="21"/>
        <w:shd w:val="clear" w:color="auto" w:fill="auto"/>
        <w:spacing w:before="0" w:after="0" w:line="581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46"/>
        </w:numPr>
        <w:shd w:val="clear" w:color="auto" w:fill="auto"/>
        <w:tabs>
          <w:tab w:val="left" w:pos="1292"/>
        </w:tabs>
        <w:spacing w:before="0" w:after="0" w:line="581" w:lineRule="exact"/>
        <w:ind w:left="940" w:firstLine="0"/>
        <w:jc w:val="both"/>
      </w:pPr>
      <w:r>
        <w:rPr>
          <w:rStyle w:val="2"/>
          <w:color w:val="000000"/>
        </w:rPr>
        <w:t>Только при отсутствии на дороге других участников движения.</w:t>
      </w:r>
    </w:p>
    <w:p w:rsidR="0078749D" w:rsidRDefault="0078749D" w:rsidP="0078749D">
      <w:pPr>
        <w:pStyle w:val="21"/>
        <w:numPr>
          <w:ilvl w:val="0"/>
          <w:numId w:val="46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Только если сигнал может ввести в заблуждение других участников движения.</w:t>
      </w:r>
    </w:p>
    <w:p w:rsidR="0078749D" w:rsidRDefault="0078749D" w:rsidP="0078749D">
      <w:pPr>
        <w:pStyle w:val="21"/>
        <w:numPr>
          <w:ilvl w:val="0"/>
          <w:numId w:val="46"/>
        </w:numPr>
        <w:shd w:val="clear" w:color="auto" w:fill="auto"/>
        <w:tabs>
          <w:tab w:val="left" w:pos="1313"/>
        </w:tabs>
        <w:spacing w:before="0" w:after="1470" w:line="260" w:lineRule="exact"/>
        <w:ind w:left="940" w:firstLine="0"/>
        <w:jc w:val="both"/>
      </w:pPr>
      <w:r>
        <w:rPr>
          <w:rStyle w:val="2"/>
          <w:color w:val="000000"/>
        </w:rPr>
        <w:t>В обоих перечисленных случаях.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61" w:name="bookmark61"/>
      <w:r>
        <w:rPr>
          <w:rStyle w:val="23"/>
          <w:b/>
          <w:bCs/>
          <w:color w:val="000000"/>
        </w:rPr>
        <w:t>Вопрос №8</w:t>
      </w:r>
      <w:bookmarkEnd w:id="61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7" w:after="0" w:line="581" w:lineRule="exact"/>
      </w:pPr>
      <w:bookmarkStart w:id="62" w:name="bookmark62"/>
      <w:r>
        <w:rPr>
          <w:rStyle w:val="30"/>
          <w:b/>
          <w:bCs/>
          <w:color w:val="000000"/>
        </w:rPr>
        <w:t>Вам разрешено выполнить поворот направо на маломестном автобусе:</w:t>
      </w:r>
      <w:bookmarkEnd w:id="62"/>
    </w:p>
    <w:p w:rsidR="0078749D" w:rsidRDefault="0078749D" w:rsidP="0078749D">
      <w:pPr>
        <w:pStyle w:val="21"/>
        <w:shd w:val="clear" w:color="auto" w:fill="auto"/>
        <w:spacing w:before="0" w:after="0" w:line="581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47"/>
        </w:numPr>
        <w:shd w:val="clear" w:color="auto" w:fill="auto"/>
        <w:tabs>
          <w:tab w:val="left" w:pos="1292"/>
        </w:tabs>
        <w:spacing w:before="0" w:after="0" w:line="581" w:lineRule="exact"/>
        <w:ind w:left="940" w:firstLine="0"/>
        <w:jc w:val="both"/>
      </w:pPr>
      <w:r>
        <w:rPr>
          <w:rStyle w:val="2"/>
          <w:color w:val="000000"/>
        </w:rPr>
        <w:t>Только по траектории А.</w:t>
      </w:r>
    </w:p>
    <w:p w:rsidR="0078749D" w:rsidRDefault="0078749D" w:rsidP="0078749D">
      <w:pPr>
        <w:pStyle w:val="21"/>
        <w:numPr>
          <w:ilvl w:val="0"/>
          <w:numId w:val="47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Только по траектории Б.</w:t>
      </w:r>
    </w:p>
    <w:p w:rsidR="0078749D" w:rsidRDefault="0078749D" w:rsidP="0078749D">
      <w:pPr>
        <w:pStyle w:val="21"/>
        <w:numPr>
          <w:ilvl w:val="0"/>
          <w:numId w:val="47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  <w:sectPr w:rsidR="0078749D">
          <w:pgSz w:w="11900" w:h="16840"/>
          <w:pgMar w:top="1785" w:right="0" w:bottom="1785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По любой траектории из указанных.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4" w:after="0" w:line="586" w:lineRule="exact"/>
      </w:pPr>
      <w:bookmarkStart w:id="63" w:name="bookmark63"/>
      <w:r>
        <w:rPr>
          <w:rStyle w:val="30"/>
          <w:b/>
          <w:bCs/>
          <w:color w:val="000000"/>
        </w:rPr>
        <w:t>Разрешается ли Вам выполнить разворот на перекрестке по указанной траектории?</w:t>
      </w:r>
      <w:bookmarkEnd w:id="63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48"/>
        </w:numPr>
        <w:shd w:val="clear" w:color="auto" w:fill="auto"/>
        <w:tabs>
          <w:tab w:val="left" w:pos="1290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Разрешается.</w:t>
      </w:r>
    </w:p>
    <w:p w:rsidR="0078749D" w:rsidRDefault="0078749D" w:rsidP="0078749D">
      <w:pPr>
        <w:pStyle w:val="21"/>
        <w:numPr>
          <w:ilvl w:val="0"/>
          <w:numId w:val="48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Разрешается, если видимость дороги не менее 100 м.</w:t>
      </w:r>
    </w:p>
    <w:p w:rsidR="0078749D" w:rsidRDefault="0078749D" w:rsidP="0078749D">
      <w:pPr>
        <w:pStyle w:val="21"/>
        <w:numPr>
          <w:ilvl w:val="0"/>
          <w:numId w:val="48"/>
        </w:numPr>
        <w:shd w:val="clear" w:color="auto" w:fill="auto"/>
        <w:tabs>
          <w:tab w:val="left" w:pos="1313"/>
        </w:tabs>
        <w:spacing w:before="0" w:after="1470" w:line="260" w:lineRule="exact"/>
        <w:ind w:left="940" w:firstLine="0"/>
        <w:jc w:val="both"/>
      </w:pPr>
      <w:r>
        <w:rPr>
          <w:rStyle w:val="2"/>
          <w:color w:val="000000"/>
        </w:rPr>
        <w:t>Запрещается.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64" w:name="bookmark64"/>
      <w:r>
        <w:rPr>
          <w:rStyle w:val="23"/>
          <w:b/>
          <w:bCs/>
          <w:color w:val="000000"/>
        </w:rPr>
        <w:t>Вопрос №10</w:t>
      </w:r>
      <w:bookmarkEnd w:id="64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274" w:after="0" w:line="260" w:lineRule="exact"/>
      </w:pPr>
      <w:bookmarkStart w:id="65" w:name="bookmark65"/>
      <w:r>
        <w:rPr>
          <w:rStyle w:val="30"/>
          <w:b/>
          <w:bCs/>
          <w:color w:val="000000"/>
        </w:rPr>
        <w:t>По какой полосе Вы имеете право двигаться с максимально разрешенной скоростью</w:t>
      </w:r>
      <w:bookmarkEnd w:id="65"/>
    </w:p>
    <w:p w:rsidR="0078749D" w:rsidRDefault="0078749D" w:rsidP="0078749D">
      <w:pPr>
        <w:pStyle w:val="60"/>
        <w:shd w:val="clear" w:color="auto" w:fill="auto"/>
        <w:spacing w:before="0" w:after="218" w:line="260" w:lineRule="exact"/>
      </w:pPr>
      <w:r>
        <w:rPr>
          <w:rStyle w:val="6"/>
          <w:b/>
          <w:bCs/>
          <w:color w:val="000000"/>
        </w:rPr>
        <w:t>вне населенных пунктов?</w:t>
      </w:r>
    </w:p>
    <w:p w:rsidR="0078749D" w:rsidRDefault="0078749D" w:rsidP="0078749D">
      <w:pPr>
        <w:pStyle w:val="21"/>
        <w:shd w:val="clear" w:color="auto" w:fill="auto"/>
        <w:spacing w:before="0" w:after="18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49"/>
        </w:numPr>
        <w:shd w:val="clear" w:color="auto" w:fill="auto"/>
        <w:tabs>
          <w:tab w:val="left" w:pos="129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по правой.</w:t>
      </w:r>
    </w:p>
    <w:p w:rsidR="0078749D" w:rsidRDefault="0078749D" w:rsidP="0078749D">
      <w:pPr>
        <w:pStyle w:val="21"/>
        <w:numPr>
          <w:ilvl w:val="0"/>
          <w:numId w:val="49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по левой.</w:t>
      </w:r>
    </w:p>
    <w:p w:rsidR="0078749D" w:rsidRDefault="0078749D" w:rsidP="0078749D">
      <w:pPr>
        <w:pStyle w:val="21"/>
        <w:numPr>
          <w:ilvl w:val="0"/>
          <w:numId w:val="49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1900" w:h="16840"/>
          <w:pgMar w:top="1694" w:right="0" w:bottom="1694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По любой.</w:t>
      </w:r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260" w:lineRule="exact"/>
      </w:pPr>
      <w:bookmarkStart w:id="66" w:name="bookmark66"/>
      <w:r>
        <w:rPr>
          <w:rStyle w:val="30"/>
          <w:b/>
          <w:bCs/>
          <w:color w:val="000000"/>
        </w:rPr>
        <w:lastRenderedPageBreak/>
        <w:t>В каком случае водитель может начать обгон, если такой маневр на данном участке</w:t>
      </w:r>
      <w:bookmarkEnd w:id="66"/>
    </w:p>
    <w:p w:rsidR="0078749D" w:rsidRDefault="0078749D" w:rsidP="0078749D">
      <w:pPr>
        <w:pStyle w:val="60"/>
        <w:shd w:val="clear" w:color="auto" w:fill="auto"/>
        <w:spacing w:before="0" w:after="218" w:line="260" w:lineRule="exact"/>
      </w:pPr>
      <w:r>
        <w:rPr>
          <w:rStyle w:val="6"/>
          <w:b/>
          <w:bCs/>
          <w:color w:val="000000"/>
        </w:rPr>
        <w:t>дороги не запрещен?</w:t>
      </w:r>
    </w:p>
    <w:p w:rsidR="0078749D" w:rsidRDefault="0078749D" w:rsidP="0078749D">
      <w:pPr>
        <w:pStyle w:val="21"/>
        <w:shd w:val="clear" w:color="auto" w:fill="auto"/>
        <w:spacing w:before="0" w:after="19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50"/>
        </w:numPr>
        <w:shd w:val="clear" w:color="auto" w:fill="auto"/>
        <w:tabs>
          <w:tab w:val="left" w:pos="1294"/>
        </w:tabs>
        <w:spacing w:before="0" w:after="0" w:line="312" w:lineRule="exact"/>
        <w:ind w:left="1280" w:right="1740" w:hanging="340"/>
      </w:pPr>
      <w:r>
        <w:rPr>
          <w:rStyle w:val="2"/>
          <w:color w:val="000000"/>
        </w:rPr>
        <w:t>Только если полоса, предназначенная для встречного движения, свободна на достаточном для обгона расстоянии.</w:t>
      </w:r>
    </w:p>
    <w:p w:rsidR="0078749D" w:rsidRDefault="0078749D" w:rsidP="0078749D">
      <w:pPr>
        <w:pStyle w:val="21"/>
        <w:numPr>
          <w:ilvl w:val="0"/>
          <w:numId w:val="50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если его транспортное средство никто не обгоняет.</w:t>
      </w:r>
    </w:p>
    <w:p w:rsidR="0078749D" w:rsidRDefault="0078749D" w:rsidP="0078749D">
      <w:pPr>
        <w:pStyle w:val="21"/>
        <w:numPr>
          <w:ilvl w:val="0"/>
          <w:numId w:val="50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В случае, если выполнены оба условия.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67" w:name="bookmark67"/>
      <w:r>
        <w:rPr>
          <w:rStyle w:val="23"/>
          <w:b/>
          <w:bCs/>
          <w:color w:val="000000"/>
        </w:rPr>
        <w:t>Вопрос №12</w:t>
      </w:r>
      <w:bookmarkEnd w:id="67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Кто из водителей нарушил правила стоянки?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194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51"/>
        </w:numPr>
        <w:shd w:val="clear" w:color="auto" w:fill="auto"/>
        <w:tabs>
          <w:tab w:val="left" w:pos="1294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Оба.</w:t>
      </w:r>
    </w:p>
    <w:p w:rsidR="0078749D" w:rsidRDefault="0078749D" w:rsidP="0078749D">
      <w:pPr>
        <w:pStyle w:val="21"/>
        <w:numPr>
          <w:ilvl w:val="0"/>
          <w:numId w:val="51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Только водитель мотоцикла.</w:t>
      </w:r>
    </w:p>
    <w:p w:rsidR="0078749D" w:rsidRDefault="0078749D" w:rsidP="0078749D">
      <w:pPr>
        <w:pStyle w:val="21"/>
        <w:numPr>
          <w:ilvl w:val="0"/>
          <w:numId w:val="51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Только водитель маломестного автобуса.</w:t>
      </w:r>
    </w:p>
    <w:p w:rsidR="0078749D" w:rsidRDefault="0078749D" w:rsidP="0078749D">
      <w:pPr>
        <w:pStyle w:val="21"/>
        <w:numPr>
          <w:ilvl w:val="0"/>
          <w:numId w:val="51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  <w:sectPr w:rsidR="0078749D">
          <w:pgSz w:w="11900" w:h="16840"/>
          <w:pgMar w:top="1752" w:right="0" w:bottom="1752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Никто не нарушил.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При движении прямо Вы: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24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52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Должны остановиться перед стоп-линией.</w:t>
      </w:r>
    </w:p>
    <w:p w:rsidR="0078749D" w:rsidRDefault="0078749D" w:rsidP="0078749D">
      <w:pPr>
        <w:pStyle w:val="21"/>
        <w:numPr>
          <w:ilvl w:val="0"/>
          <w:numId w:val="52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Можете продолжить движение через перекресток без остановки.</w:t>
      </w:r>
    </w:p>
    <w:p w:rsidR="0078749D" w:rsidRDefault="0078749D" w:rsidP="0078749D">
      <w:pPr>
        <w:pStyle w:val="21"/>
        <w:numPr>
          <w:ilvl w:val="0"/>
          <w:numId w:val="52"/>
        </w:numPr>
        <w:shd w:val="clear" w:color="auto" w:fill="auto"/>
        <w:tabs>
          <w:tab w:val="left" w:pos="1313"/>
        </w:tabs>
        <w:spacing w:before="0" w:after="1462" w:line="312" w:lineRule="exact"/>
        <w:ind w:left="1300" w:right="2040"/>
      </w:pPr>
      <w:r>
        <w:rPr>
          <w:rStyle w:val="2"/>
          <w:color w:val="000000"/>
        </w:rPr>
        <w:t>Должны уступить дорогу транспортным средствам, движу</w:t>
      </w:r>
      <w:r>
        <w:rPr>
          <w:rStyle w:val="20"/>
          <w:color w:val="000000"/>
        </w:rPr>
        <w:t>щ</w:t>
      </w:r>
      <w:r>
        <w:rPr>
          <w:rStyle w:val="2"/>
          <w:color w:val="000000"/>
        </w:rPr>
        <w:t>имся с других направлений.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68" w:name="bookmark68"/>
      <w:r>
        <w:rPr>
          <w:rStyle w:val="23"/>
          <w:b/>
          <w:bCs/>
          <w:color w:val="000000"/>
        </w:rPr>
        <w:t>Вопрос №14</w:t>
      </w:r>
      <w:bookmarkEnd w:id="68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Вы намерены повернуть направо. Ваши действия?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24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53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Проедете перекресток первым.</w:t>
      </w:r>
    </w:p>
    <w:p w:rsidR="0078749D" w:rsidRDefault="0078749D" w:rsidP="0078749D">
      <w:pPr>
        <w:pStyle w:val="21"/>
        <w:numPr>
          <w:ilvl w:val="0"/>
          <w:numId w:val="53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Уступите дорогу легковому автомобилю.</w:t>
      </w:r>
    </w:p>
    <w:p w:rsidR="0078749D" w:rsidRDefault="0078749D" w:rsidP="0078749D">
      <w:pPr>
        <w:pStyle w:val="21"/>
        <w:numPr>
          <w:ilvl w:val="0"/>
          <w:numId w:val="53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Уступите дорогу обоим транспортным средствам.</w:t>
      </w:r>
    </w:p>
    <w:p w:rsidR="0078749D" w:rsidRDefault="0078749D" w:rsidP="0078749D">
      <w:pPr>
        <w:pStyle w:val="21"/>
        <w:shd w:val="clear" w:color="auto" w:fill="auto"/>
        <w:spacing w:before="0" w:after="240" w:line="260" w:lineRule="exact"/>
        <w:ind w:left="580"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493520" distR="1487170" simplePos="0" relativeHeight="251667456" behindDoc="1" locked="0" layoutInCell="1" allowOverlap="1">
                <wp:simplePos x="0" y="0"/>
                <wp:positionH relativeFrom="margin">
                  <wp:posOffset>1493520</wp:posOffset>
                </wp:positionH>
                <wp:positionV relativeFrom="paragraph">
                  <wp:posOffset>-2313305</wp:posOffset>
                </wp:positionV>
                <wp:extent cx="4575175" cy="1884045"/>
                <wp:effectExtent l="0" t="1270" r="0" b="635"/>
                <wp:wrapTopAndBottom/>
                <wp:docPr id="79" name="Пол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0AE07087" wp14:editId="5F49B4EC">
                                  <wp:extent cx="4581525" cy="1714500"/>
                                  <wp:effectExtent l="0" t="0" r="9525" b="0"/>
                                  <wp:docPr id="78" name="Рисунок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152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49D" w:rsidRDefault="0078749D" w:rsidP="0078749D">
                            <w:pPr>
                              <w:pStyle w:val="a6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  <w:color w:val="000000"/>
                              </w:rPr>
                              <w:t>Кому Вы обязаны уступить дорогу при повороте налево?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9" o:spid="_x0000_s1031" type="#_x0000_t202" style="position:absolute;left:0;text-align:left;margin-left:117.6pt;margin-top:-182.15pt;width:360.25pt;height:148.35pt;z-index:-251649024;visibility:visible;mso-wrap-style:square;mso-width-percent:0;mso-height-percent:0;mso-wrap-distance-left:117.6pt;mso-wrap-distance-top:0;mso-wrap-distance-right:117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0AE07087" wp14:editId="5F49B4EC">
                            <wp:extent cx="4581525" cy="1714500"/>
                            <wp:effectExtent l="0" t="0" r="9525" b="0"/>
                            <wp:docPr id="78" name="Рисунок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152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49D" w:rsidRDefault="0078749D" w:rsidP="0078749D">
                      <w:pPr>
                        <w:pStyle w:val="a6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  <w:color w:val="000000"/>
                        </w:rPr>
                        <w:t>Кому Вы обязаны уступить дорогу при повороте налево?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54"/>
        </w:numPr>
        <w:shd w:val="clear" w:color="auto" w:fill="auto"/>
        <w:tabs>
          <w:tab w:val="left" w:pos="1295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Трамваям А и Б.</w:t>
      </w:r>
    </w:p>
    <w:p w:rsidR="0078749D" w:rsidRDefault="0078749D" w:rsidP="0078749D">
      <w:pPr>
        <w:pStyle w:val="21"/>
        <w:numPr>
          <w:ilvl w:val="0"/>
          <w:numId w:val="54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Трамваю А и легковому автомобилю.</w:t>
      </w:r>
    </w:p>
    <w:p w:rsidR="0078749D" w:rsidRDefault="0078749D" w:rsidP="0078749D">
      <w:pPr>
        <w:pStyle w:val="21"/>
        <w:numPr>
          <w:ilvl w:val="0"/>
          <w:numId w:val="54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трамваю А.</w:t>
      </w:r>
    </w:p>
    <w:p w:rsidR="0078749D" w:rsidRDefault="0078749D" w:rsidP="0078749D">
      <w:pPr>
        <w:pStyle w:val="21"/>
        <w:numPr>
          <w:ilvl w:val="0"/>
          <w:numId w:val="54"/>
        </w:numPr>
        <w:shd w:val="clear" w:color="auto" w:fill="auto"/>
        <w:tabs>
          <w:tab w:val="left" w:pos="1313"/>
        </w:tabs>
        <w:spacing w:before="0" w:after="282" w:line="312" w:lineRule="exact"/>
        <w:ind w:left="940" w:firstLine="0"/>
        <w:jc w:val="both"/>
      </w:pPr>
      <w:r>
        <w:rPr>
          <w:rStyle w:val="2"/>
          <w:color w:val="000000"/>
        </w:rPr>
        <w:t>Никому.</w:t>
      </w:r>
    </w:p>
    <w:p w:rsidR="0078749D" w:rsidRDefault="0078749D" w:rsidP="0078749D">
      <w:pPr>
        <w:pStyle w:val="21"/>
        <w:shd w:val="clear" w:color="auto" w:fill="auto"/>
        <w:spacing w:before="0" w:after="250" w:line="260" w:lineRule="exact"/>
        <w:ind w:left="580" w:firstLine="0"/>
      </w:pPr>
      <w:r>
        <w:rPr>
          <w:noProof/>
          <w:lang w:eastAsia="ru-RU"/>
        </w:rPr>
        <mc:AlternateContent>
          <mc:Choice Requires="wps">
            <w:drawing>
              <wp:anchor distT="0" distB="2233930" distL="3139440" distR="3139440" simplePos="0" relativeHeight="251668480" behindDoc="1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-2733675</wp:posOffset>
                </wp:positionV>
                <wp:extent cx="1276985" cy="228600"/>
                <wp:effectExtent l="0" t="0" r="3175" b="3175"/>
                <wp:wrapTopAndBottom/>
                <wp:docPr id="77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pStyle w:val="7"/>
                              <w:shd w:val="clear" w:color="auto" w:fill="auto"/>
                              <w:spacing w:line="360" w:lineRule="exact"/>
                            </w:pPr>
                            <w:r>
                              <w:rPr>
                                <w:rStyle w:val="7Exact1"/>
                                <w:b/>
                                <w:bCs/>
                                <w:color w:val="000000"/>
                              </w:rPr>
                              <w:t>Вопрос №16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7" o:spid="_x0000_s1032" type="#_x0000_t202" style="position:absolute;left:0;text-align:left;margin-left:247.2pt;margin-top:-215.25pt;width:100.55pt;height:18pt;z-index:-251648000;visibility:visible;mso-wrap-style:square;mso-width-percent:0;mso-height-percent:0;mso-wrap-distance-left:247.2pt;mso-wrap-distance-top:0;mso-wrap-distance-right:247.2pt;mso-wrap-distance-bottom:175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pStyle w:val="7"/>
                        <w:shd w:val="clear" w:color="auto" w:fill="auto"/>
                        <w:spacing w:line="360" w:lineRule="exact"/>
                      </w:pPr>
                      <w:r>
                        <w:rPr>
                          <w:rStyle w:val="7Exact1"/>
                          <w:b/>
                          <w:bCs/>
                          <w:color w:val="000000"/>
                        </w:rPr>
                        <w:t>Вопрос №16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99415" distB="0" distL="1493520" distR="1487170" simplePos="0" relativeHeight="251669504" behindDoc="1" locked="0" layoutInCell="1" allowOverlap="1">
                <wp:simplePos x="0" y="0"/>
                <wp:positionH relativeFrom="margin">
                  <wp:posOffset>1493520</wp:posOffset>
                </wp:positionH>
                <wp:positionV relativeFrom="paragraph">
                  <wp:posOffset>-2310130</wp:posOffset>
                </wp:positionV>
                <wp:extent cx="4575175" cy="1884045"/>
                <wp:effectExtent l="0" t="1270" r="0" b="635"/>
                <wp:wrapTopAndBottom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5331C79C" wp14:editId="37C3874F">
                                  <wp:extent cx="4581525" cy="1714500"/>
                                  <wp:effectExtent l="0" t="0" r="9525" b="0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152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49D" w:rsidRDefault="0078749D" w:rsidP="0078749D">
                            <w:pPr>
                              <w:pStyle w:val="a6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  <w:color w:val="000000"/>
                              </w:rPr>
                              <w:t>Кто из водителей нарушил правила остановки?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6" o:spid="_x0000_s1033" type="#_x0000_t202" style="position:absolute;left:0;text-align:left;margin-left:117.6pt;margin-top:-181.9pt;width:360.25pt;height:148.35pt;z-index:-251646976;visibility:visible;mso-wrap-style:square;mso-width-percent:0;mso-height-percent:0;mso-wrap-distance-left:117.6pt;mso-wrap-distance-top:31.45pt;mso-wrap-distance-right:117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5331C79C" wp14:editId="37C3874F">
                            <wp:extent cx="4581525" cy="1714500"/>
                            <wp:effectExtent l="0" t="0" r="9525" b="0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152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49D" w:rsidRDefault="0078749D" w:rsidP="0078749D">
                      <w:pPr>
                        <w:pStyle w:val="a6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  <w:color w:val="000000"/>
                        </w:rPr>
                        <w:t>Кто из водителей нарушил правила остановки?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55"/>
        </w:numPr>
        <w:shd w:val="clear" w:color="auto" w:fill="auto"/>
        <w:tabs>
          <w:tab w:val="left" w:pos="1295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водитель легкового автомобиля.</w:t>
      </w:r>
    </w:p>
    <w:p w:rsidR="0078749D" w:rsidRDefault="0078749D" w:rsidP="0078749D">
      <w:pPr>
        <w:pStyle w:val="21"/>
        <w:numPr>
          <w:ilvl w:val="0"/>
          <w:numId w:val="55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водитель грузового автомобиля.</w:t>
      </w:r>
    </w:p>
    <w:p w:rsidR="0078749D" w:rsidRDefault="0078749D" w:rsidP="0078749D">
      <w:pPr>
        <w:pStyle w:val="21"/>
        <w:numPr>
          <w:ilvl w:val="0"/>
          <w:numId w:val="55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1900" w:h="16840"/>
          <w:pgMar w:top="1724" w:right="0" w:bottom="1724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Оба.</w:t>
      </w:r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260" w:lineRule="exact"/>
        <w:ind w:left="600"/>
        <w:jc w:val="left"/>
      </w:pPr>
      <w:bookmarkStart w:id="69" w:name="bookmark69"/>
      <w:r>
        <w:rPr>
          <w:rStyle w:val="30"/>
          <w:b/>
          <w:bCs/>
          <w:color w:val="000000"/>
        </w:rPr>
        <w:lastRenderedPageBreak/>
        <w:t>Какое оборудование должно иметь механическое транспортное средство, используемое</w:t>
      </w:r>
      <w:bookmarkEnd w:id="69"/>
    </w:p>
    <w:p w:rsidR="0078749D" w:rsidRDefault="0078749D" w:rsidP="0078749D">
      <w:pPr>
        <w:pStyle w:val="60"/>
        <w:shd w:val="clear" w:color="auto" w:fill="auto"/>
        <w:spacing w:before="0" w:after="278" w:line="260" w:lineRule="exact"/>
      </w:pPr>
      <w:r>
        <w:rPr>
          <w:rStyle w:val="6"/>
          <w:b/>
          <w:bCs/>
          <w:color w:val="000000"/>
        </w:rPr>
        <w:t>для обучения вождению?</w:t>
      </w:r>
    </w:p>
    <w:p w:rsidR="0078749D" w:rsidRDefault="0078749D" w:rsidP="0078749D">
      <w:pPr>
        <w:pStyle w:val="21"/>
        <w:shd w:val="clear" w:color="auto" w:fill="auto"/>
        <w:spacing w:before="0" w:after="245" w:line="260" w:lineRule="exact"/>
        <w:ind w:left="60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56"/>
        </w:numPr>
        <w:shd w:val="clear" w:color="auto" w:fill="auto"/>
        <w:tabs>
          <w:tab w:val="left" w:pos="1300"/>
        </w:tabs>
        <w:spacing w:before="0" w:after="0" w:line="312" w:lineRule="exact"/>
        <w:ind w:left="1300"/>
      </w:pPr>
      <w:r>
        <w:rPr>
          <w:rStyle w:val="2"/>
          <w:color w:val="000000"/>
        </w:rPr>
        <w:t>Дополнительные педали привода сцепления (кроме транспортных средств с автоматической трансмиссией) и тормоза.</w:t>
      </w:r>
    </w:p>
    <w:p w:rsidR="0078749D" w:rsidRDefault="0078749D" w:rsidP="0078749D">
      <w:pPr>
        <w:pStyle w:val="21"/>
        <w:numPr>
          <w:ilvl w:val="0"/>
          <w:numId w:val="56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Зеркало заднего вида для обучающего вождению.</w:t>
      </w:r>
    </w:p>
    <w:p w:rsidR="0078749D" w:rsidRDefault="0078749D" w:rsidP="0078749D">
      <w:pPr>
        <w:pStyle w:val="21"/>
        <w:numPr>
          <w:ilvl w:val="0"/>
          <w:numId w:val="56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Опознавательные знаки «Учебное транспортное средство».</w:t>
      </w:r>
    </w:p>
    <w:p w:rsidR="0078749D" w:rsidRDefault="0078749D" w:rsidP="0078749D">
      <w:pPr>
        <w:pStyle w:val="21"/>
        <w:numPr>
          <w:ilvl w:val="0"/>
          <w:numId w:val="56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Все перечисленное оборудование.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after="220" w:line="360" w:lineRule="exact"/>
      </w:pPr>
      <w:bookmarkStart w:id="70" w:name="bookmark70"/>
      <w:r>
        <w:rPr>
          <w:rStyle w:val="23"/>
          <w:b/>
          <w:bCs/>
          <w:color w:val="000000"/>
        </w:rPr>
        <w:t>Вопрос №18</w:t>
      </w:r>
      <w:bookmarkEnd w:id="70"/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312" w:lineRule="exact"/>
        <w:ind w:left="600"/>
        <w:jc w:val="left"/>
      </w:pPr>
      <w:bookmarkStart w:id="71" w:name="bookmark71"/>
      <w:r>
        <w:rPr>
          <w:rStyle w:val="30"/>
          <w:b/>
          <w:bCs/>
          <w:color w:val="000000"/>
        </w:rPr>
        <w:t xml:space="preserve">Запрещается эксплуатация грузовых автомобилей категорий </w:t>
      </w:r>
      <w:r>
        <w:rPr>
          <w:rStyle w:val="30"/>
          <w:b/>
          <w:bCs/>
          <w:color w:val="000000"/>
          <w:lang w:val="en-US"/>
        </w:rPr>
        <w:t>N</w:t>
      </w:r>
      <w:r w:rsidRPr="0078749D">
        <w:rPr>
          <w:rStyle w:val="30"/>
          <w:b/>
          <w:bCs/>
          <w:color w:val="000000"/>
        </w:rPr>
        <w:t xml:space="preserve">2 </w:t>
      </w:r>
      <w:r>
        <w:rPr>
          <w:rStyle w:val="30"/>
          <w:b/>
          <w:bCs/>
          <w:color w:val="000000"/>
        </w:rPr>
        <w:t xml:space="preserve">и </w:t>
      </w:r>
      <w:r>
        <w:rPr>
          <w:rStyle w:val="30"/>
          <w:b/>
          <w:bCs/>
          <w:color w:val="000000"/>
          <w:lang w:val="en-US"/>
        </w:rPr>
        <w:t>N</w:t>
      </w:r>
      <w:r w:rsidRPr="0078749D">
        <w:rPr>
          <w:rStyle w:val="30"/>
          <w:b/>
          <w:bCs/>
          <w:color w:val="000000"/>
        </w:rPr>
        <w:t xml:space="preserve">3, </w:t>
      </w:r>
      <w:r>
        <w:rPr>
          <w:rStyle w:val="30"/>
          <w:b/>
          <w:bCs/>
          <w:color w:val="000000"/>
        </w:rPr>
        <w:t>если остаточная глубина рисунка протектора шин (при отсутствии индикаторов износа) составляет не</w:t>
      </w:r>
      <w:bookmarkEnd w:id="71"/>
    </w:p>
    <w:p w:rsidR="0078749D" w:rsidRDefault="0078749D" w:rsidP="0078749D">
      <w:pPr>
        <w:pStyle w:val="60"/>
        <w:shd w:val="clear" w:color="auto" w:fill="auto"/>
        <w:spacing w:before="0" w:after="282" w:line="312" w:lineRule="exact"/>
      </w:pPr>
      <w:r>
        <w:rPr>
          <w:rStyle w:val="6"/>
          <w:b/>
          <w:bCs/>
          <w:color w:val="000000"/>
        </w:rPr>
        <w:t>более:</w:t>
      </w:r>
    </w:p>
    <w:p w:rsidR="0078749D" w:rsidRDefault="0078749D" w:rsidP="0078749D">
      <w:pPr>
        <w:pStyle w:val="21"/>
        <w:shd w:val="clear" w:color="auto" w:fill="auto"/>
        <w:spacing w:before="0" w:after="240" w:line="260" w:lineRule="exact"/>
        <w:ind w:left="60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57"/>
        </w:numPr>
        <w:shd w:val="clear" w:color="auto" w:fill="auto"/>
        <w:tabs>
          <w:tab w:val="left" w:pos="130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0,8 мм.</w:t>
      </w:r>
    </w:p>
    <w:p w:rsidR="0078749D" w:rsidRDefault="0078749D" w:rsidP="0078749D">
      <w:pPr>
        <w:pStyle w:val="21"/>
        <w:numPr>
          <w:ilvl w:val="0"/>
          <w:numId w:val="57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1,0 мм.</w:t>
      </w:r>
    </w:p>
    <w:p w:rsidR="0078749D" w:rsidRDefault="0078749D" w:rsidP="0078749D">
      <w:pPr>
        <w:pStyle w:val="21"/>
        <w:numPr>
          <w:ilvl w:val="0"/>
          <w:numId w:val="57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1,6 мм.</w:t>
      </w:r>
    </w:p>
    <w:p w:rsidR="0078749D" w:rsidRDefault="0078749D" w:rsidP="0078749D">
      <w:pPr>
        <w:pStyle w:val="21"/>
        <w:numPr>
          <w:ilvl w:val="0"/>
          <w:numId w:val="57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1767" w:right="0" w:bottom="1767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2,0 мм.</w:t>
      </w:r>
    </w:p>
    <w:p w:rsidR="0078749D" w:rsidRDefault="0078749D" w:rsidP="0078749D">
      <w:pPr>
        <w:pStyle w:val="31"/>
        <w:keepNext/>
        <w:keepLines/>
        <w:shd w:val="clear" w:color="auto" w:fill="auto"/>
        <w:spacing w:before="0" w:after="278" w:line="260" w:lineRule="exact"/>
        <w:ind w:left="600"/>
        <w:jc w:val="left"/>
      </w:pPr>
      <w:bookmarkStart w:id="72" w:name="bookmark72"/>
      <w:r>
        <w:rPr>
          <w:rStyle w:val="30"/>
          <w:b/>
          <w:bCs/>
          <w:color w:val="000000"/>
        </w:rPr>
        <w:lastRenderedPageBreak/>
        <w:t>На повороте возник занос задней оси переднеприводного автомобиля. Ваши действия?</w:t>
      </w:r>
      <w:bookmarkEnd w:id="72"/>
    </w:p>
    <w:p w:rsidR="0078749D" w:rsidRDefault="0078749D" w:rsidP="0078749D">
      <w:pPr>
        <w:pStyle w:val="21"/>
        <w:shd w:val="clear" w:color="auto" w:fill="auto"/>
        <w:spacing w:before="0" w:after="249" w:line="260" w:lineRule="exact"/>
        <w:ind w:left="60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58"/>
        </w:numPr>
        <w:shd w:val="clear" w:color="auto" w:fill="auto"/>
        <w:tabs>
          <w:tab w:val="left" w:pos="1291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Умень</w:t>
      </w:r>
      <w:r>
        <w:rPr>
          <w:rStyle w:val="20"/>
          <w:color w:val="000000"/>
        </w:rPr>
        <w:t>ш</w:t>
      </w:r>
      <w:r>
        <w:rPr>
          <w:rStyle w:val="2"/>
          <w:color w:val="000000"/>
        </w:rPr>
        <w:t>ите подачу топлива, рулевым колесом стабилизируете движение.</w:t>
      </w:r>
    </w:p>
    <w:p w:rsidR="0078749D" w:rsidRDefault="0078749D" w:rsidP="0078749D">
      <w:pPr>
        <w:pStyle w:val="21"/>
        <w:numPr>
          <w:ilvl w:val="0"/>
          <w:numId w:val="58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Притормозите и повернете рулевое колесо в сторону заноса.</w:t>
      </w:r>
    </w:p>
    <w:p w:rsidR="0078749D" w:rsidRDefault="0078749D" w:rsidP="0078749D">
      <w:pPr>
        <w:pStyle w:val="21"/>
        <w:numPr>
          <w:ilvl w:val="0"/>
          <w:numId w:val="58"/>
        </w:numPr>
        <w:shd w:val="clear" w:color="auto" w:fill="auto"/>
        <w:tabs>
          <w:tab w:val="left" w:pos="1313"/>
        </w:tabs>
        <w:spacing w:before="0" w:after="0" w:line="307" w:lineRule="exact"/>
        <w:ind w:left="1300" w:right="640"/>
      </w:pPr>
      <w:r>
        <w:rPr>
          <w:rStyle w:val="2"/>
          <w:color w:val="000000"/>
        </w:rPr>
        <w:t>Слегка увеличите подачу топлива, корректируя направление движения рулевым колесом.</w:t>
      </w:r>
    </w:p>
    <w:p w:rsidR="0078749D" w:rsidRDefault="0078749D" w:rsidP="0078749D">
      <w:pPr>
        <w:pStyle w:val="21"/>
        <w:numPr>
          <w:ilvl w:val="0"/>
          <w:numId w:val="58"/>
        </w:numPr>
        <w:shd w:val="clear" w:color="auto" w:fill="auto"/>
        <w:tabs>
          <w:tab w:val="left" w:pos="1313"/>
        </w:tabs>
        <w:spacing w:before="0" w:after="1458" w:line="307" w:lineRule="exact"/>
        <w:ind w:left="940" w:firstLine="0"/>
        <w:jc w:val="both"/>
      </w:pPr>
      <w:r>
        <w:rPr>
          <w:rStyle w:val="2"/>
          <w:color w:val="000000"/>
        </w:rPr>
        <w:t>Значительно увеличите подачу топлива, не меняя положения рулевого колеса.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after="217" w:line="360" w:lineRule="exact"/>
      </w:pPr>
      <w:bookmarkStart w:id="73" w:name="bookmark73"/>
      <w:r>
        <w:rPr>
          <w:rStyle w:val="23"/>
          <w:b/>
          <w:bCs/>
          <w:color w:val="000000"/>
        </w:rPr>
        <w:t>Вопрос №20</w:t>
      </w:r>
      <w:bookmarkEnd w:id="73"/>
    </w:p>
    <w:p w:rsidR="0078749D" w:rsidRDefault="0078749D" w:rsidP="0078749D">
      <w:pPr>
        <w:pStyle w:val="31"/>
        <w:keepNext/>
        <w:keepLines/>
        <w:shd w:val="clear" w:color="auto" w:fill="auto"/>
        <w:spacing w:before="0" w:after="286" w:line="317" w:lineRule="exact"/>
      </w:pPr>
      <w:bookmarkStart w:id="74" w:name="bookmark74"/>
      <w:r>
        <w:rPr>
          <w:rStyle w:val="30"/>
          <w:b/>
          <w:bCs/>
          <w:color w:val="000000"/>
        </w:rPr>
        <w:t>Какие сведения необходимо сообщить диспетчеру для вызова скорой медицинской</w:t>
      </w:r>
      <w:r>
        <w:rPr>
          <w:rStyle w:val="30"/>
          <w:b/>
          <w:bCs/>
          <w:color w:val="000000"/>
        </w:rPr>
        <w:br/>
        <w:t>помощи при дорожно-транспортном происшествии (ДТП)?</w:t>
      </w:r>
      <w:bookmarkEnd w:id="74"/>
    </w:p>
    <w:p w:rsidR="0078749D" w:rsidRDefault="0078749D" w:rsidP="0078749D">
      <w:pPr>
        <w:pStyle w:val="21"/>
        <w:shd w:val="clear" w:color="auto" w:fill="auto"/>
        <w:spacing w:before="0" w:after="249" w:line="260" w:lineRule="exact"/>
        <w:ind w:left="60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59"/>
        </w:numPr>
        <w:shd w:val="clear" w:color="auto" w:fill="auto"/>
        <w:tabs>
          <w:tab w:val="left" w:pos="1291"/>
        </w:tabs>
        <w:spacing w:before="0" w:after="0" w:line="307" w:lineRule="exact"/>
        <w:ind w:left="1300"/>
      </w:pPr>
      <w:r>
        <w:rPr>
          <w:rStyle w:val="2"/>
          <w:color w:val="000000"/>
        </w:rPr>
        <w:t>Указать общеизвестные ориентиры, ближайшие к месту ДТП. Сообщить о количестве пострадавших, указать их пол и возраст.</w:t>
      </w:r>
    </w:p>
    <w:p w:rsidR="0078749D" w:rsidRDefault="0078749D" w:rsidP="0078749D">
      <w:pPr>
        <w:pStyle w:val="21"/>
        <w:numPr>
          <w:ilvl w:val="0"/>
          <w:numId w:val="59"/>
        </w:numPr>
        <w:shd w:val="clear" w:color="auto" w:fill="auto"/>
        <w:tabs>
          <w:tab w:val="left" w:pos="1313"/>
        </w:tabs>
        <w:spacing w:before="0" w:after="0" w:line="307" w:lineRule="exact"/>
        <w:ind w:left="1300" w:right="640"/>
      </w:pPr>
      <w:r>
        <w:rPr>
          <w:rStyle w:val="2"/>
          <w:color w:val="000000"/>
        </w:rPr>
        <w:t>Указать улицу и номер дома, ближайшего к месту ДТП. Сообщить, кто пострадал в ДТП (пешеход, водитель автомобиля или пассажиры), и описать травмы, которые они получили.</w:t>
      </w:r>
    </w:p>
    <w:p w:rsidR="0078749D" w:rsidRDefault="0078749D" w:rsidP="0078749D">
      <w:pPr>
        <w:pStyle w:val="21"/>
        <w:numPr>
          <w:ilvl w:val="0"/>
          <w:numId w:val="59"/>
        </w:numPr>
        <w:shd w:val="clear" w:color="auto" w:fill="auto"/>
        <w:tabs>
          <w:tab w:val="left" w:pos="1313"/>
        </w:tabs>
        <w:spacing w:before="0" w:after="0" w:line="307" w:lineRule="exact"/>
        <w:ind w:left="1300" w:right="640"/>
        <w:sectPr w:rsidR="0078749D">
          <w:pgSz w:w="11900" w:h="16840"/>
          <w:pgMar w:top="1800" w:right="0" w:bottom="1800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Указать место ДТП (назвать улицу, номер дома и общеизвестные ориентиры, ближайшие к месту ДТП). Сообщить: количество пострадавших, их пол, примерный возраст, наличие у них сознания, дыхания, кровообращения, а также сильного кровотечения, переломов и других травм. Дождаться сообщения диспетчера о том, что вызов принят.</w:t>
      </w:r>
    </w:p>
    <w:p w:rsidR="0078749D" w:rsidRDefault="0078749D" w:rsidP="0078749D">
      <w:pPr>
        <w:pStyle w:val="11"/>
        <w:keepNext/>
        <w:keepLines/>
        <w:shd w:val="clear" w:color="auto" w:fill="auto"/>
        <w:spacing w:after="928" w:line="460" w:lineRule="exact"/>
        <w:ind w:left="580"/>
      </w:pPr>
      <w:bookmarkStart w:id="75" w:name="bookmark75"/>
      <w:r>
        <w:rPr>
          <w:rStyle w:val="10"/>
          <w:b/>
          <w:bCs/>
          <w:color w:val="000000"/>
        </w:rPr>
        <w:lastRenderedPageBreak/>
        <w:t>Билет №4</w:t>
      </w:r>
      <w:bookmarkEnd w:id="75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4" w:after="0" w:line="586" w:lineRule="exact"/>
        <w:ind w:left="20"/>
      </w:pPr>
      <w:bookmarkStart w:id="76" w:name="bookmark76"/>
      <w:r>
        <w:rPr>
          <w:rStyle w:val="30"/>
          <w:b/>
          <w:bCs/>
          <w:color w:val="000000"/>
        </w:rPr>
        <w:t>Сколько полос для движения имеет проезжая часть данной дороги?</w:t>
      </w:r>
      <w:bookmarkEnd w:id="76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60"/>
        </w:numPr>
        <w:shd w:val="clear" w:color="auto" w:fill="auto"/>
        <w:tabs>
          <w:tab w:val="left" w:pos="1293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Одну полосу.</w:t>
      </w:r>
    </w:p>
    <w:p w:rsidR="0078749D" w:rsidRDefault="0078749D" w:rsidP="0078749D">
      <w:pPr>
        <w:pStyle w:val="21"/>
        <w:numPr>
          <w:ilvl w:val="0"/>
          <w:numId w:val="60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Две полосы.</w:t>
      </w:r>
    </w:p>
    <w:p w:rsidR="0078749D" w:rsidRDefault="0078749D" w:rsidP="0078749D">
      <w:pPr>
        <w:pStyle w:val="21"/>
        <w:numPr>
          <w:ilvl w:val="0"/>
          <w:numId w:val="60"/>
        </w:numPr>
        <w:shd w:val="clear" w:color="auto" w:fill="auto"/>
        <w:tabs>
          <w:tab w:val="left" w:pos="1313"/>
        </w:tabs>
        <w:spacing w:before="0" w:after="1470" w:line="260" w:lineRule="exact"/>
        <w:ind w:left="940" w:firstLine="0"/>
        <w:jc w:val="both"/>
      </w:pPr>
      <w:r>
        <w:rPr>
          <w:rStyle w:val="2"/>
          <w:color w:val="000000"/>
        </w:rPr>
        <w:t>Три полосы.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  <w:ind w:left="20"/>
      </w:pPr>
      <w:bookmarkStart w:id="77" w:name="bookmark77"/>
      <w:r>
        <w:rPr>
          <w:rStyle w:val="23"/>
          <w:b/>
          <w:bCs/>
          <w:color w:val="000000"/>
        </w:rPr>
        <w:t>Вопрос №2</w:t>
      </w:r>
      <w:bookmarkEnd w:id="77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Эти знаки предупреждают Вас: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18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61"/>
        </w:numPr>
        <w:shd w:val="clear" w:color="auto" w:fill="auto"/>
        <w:tabs>
          <w:tab w:val="left" w:pos="129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О наличии через 500 м опасных поворотов.</w:t>
      </w:r>
    </w:p>
    <w:p w:rsidR="0078749D" w:rsidRDefault="0078749D" w:rsidP="0078749D">
      <w:pPr>
        <w:pStyle w:val="21"/>
        <w:numPr>
          <w:ilvl w:val="0"/>
          <w:numId w:val="61"/>
        </w:numPr>
        <w:shd w:val="clear" w:color="auto" w:fill="auto"/>
        <w:tabs>
          <w:tab w:val="left" w:pos="1313"/>
        </w:tabs>
        <w:spacing w:before="0" w:after="0" w:line="312" w:lineRule="exact"/>
        <w:ind w:left="1300"/>
      </w:pPr>
      <w:r>
        <w:rPr>
          <w:rStyle w:val="2"/>
          <w:color w:val="000000"/>
        </w:rPr>
        <w:t>О том, что на расстоянии 150 - 300 м за дорожным знаком начнется участок дороги протяженностью 500 м с опасными поворотами.</w:t>
      </w:r>
    </w:p>
    <w:p w:rsidR="0078749D" w:rsidRDefault="0078749D" w:rsidP="0078749D">
      <w:pPr>
        <w:pStyle w:val="21"/>
        <w:numPr>
          <w:ilvl w:val="0"/>
          <w:numId w:val="61"/>
        </w:numPr>
        <w:shd w:val="clear" w:color="auto" w:fill="auto"/>
        <w:tabs>
          <w:tab w:val="left" w:pos="1313"/>
        </w:tabs>
        <w:spacing w:before="0" w:after="0" w:line="312" w:lineRule="exact"/>
        <w:ind w:left="1300"/>
        <w:sectPr w:rsidR="0078749D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1900" w:h="16840"/>
          <w:pgMar w:top="618" w:right="0" w:bottom="618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О том, что сразу за знаком начнется участок протяженностью 500 м с опасными поворотами.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274" w:after="0" w:line="260" w:lineRule="exact"/>
        <w:ind w:left="920"/>
        <w:jc w:val="both"/>
      </w:pPr>
      <w:bookmarkStart w:id="78" w:name="bookmark78"/>
      <w:r>
        <w:rPr>
          <w:rStyle w:val="30"/>
          <w:b/>
          <w:bCs/>
          <w:color w:val="000000"/>
        </w:rPr>
        <w:t>Какой из указанных знаков распространяет свое действие только на ту полосу, над</w:t>
      </w:r>
      <w:bookmarkEnd w:id="78"/>
    </w:p>
    <w:p w:rsidR="0078749D" w:rsidRDefault="0078749D" w:rsidP="0078749D">
      <w:pPr>
        <w:pStyle w:val="60"/>
        <w:shd w:val="clear" w:color="auto" w:fill="auto"/>
        <w:spacing w:before="0" w:after="218" w:line="260" w:lineRule="exact"/>
      </w:pPr>
      <w:r>
        <w:rPr>
          <w:rStyle w:val="6"/>
          <w:b/>
          <w:bCs/>
          <w:color w:val="000000"/>
        </w:rPr>
        <w:t>которой он установлен?</w:t>
      </w:r>
    </w:p>
    <w:p w:rsidR="0078749D" w:rsidRDefault="0078749D" w:rsidP="0078749D">
      <w:pPr>
        <w:pStyle w:val="21"/>
        <w:shd w:val="clear" w:color="auto" w:fill="auto"/>
        <w:spacing w:before="0" w:after="18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62"/>
        </w:numPr>
        <w:shd w:val="clear" w:color="auto" w:fill="auto"/>
        <w:tabs>
          <w:tab w:val="left" w:pos="1304"/>
        </w:tabs>
        <w:spacing w:before="0" w:after="0" w:line="312" w:lineRule="exact"/>
        <w:ind w:left="960" w:firstLine="0"/>
        <w:jc w:val="both"/>
      </w:pPr>
      <w:r>
        <w:rPr>
          <w:rStyle w:val="2"/>
          <w:color w:val="000000"/>
        </w:rPr>
        <w:t>Только А.</w:t>
      </w:r>
    </w:p>
    <w:p w:rsidR="0078749D" w:rsidRDefault="0078749D" w:rsidP="0078749D">
      <w:pPr>
        <w:pStyle w:val="21"/>
        <w:numPr>
          <w:ilvl w:val="0"/>
          <w:numId w:val="62"/>
        </w:numPr>
        <w:shd w:val="clear" w:color="auto" w:fill="auto"/>
        <w:tabs>
          <w:tab w:val="left" w:pos="1293"/>
        </w:tabs>
        <w:spacing w:before="0" w:after="0" w:line="312" w:lineRule="exact"/>
        <w:ind w:left="920" w:firstLine="0"/>
        <w:jc w:val="both"/>
      </w:pPr>
      <w:r>
        <w:rPr>
          <w:rStyle w:val="2"/>
          <w:color w:val="000000"/>
        </w:rPr>
        <w:t>Только Б.</w:t>
      </w:r>
    </w:p>
    <w:p w:rsidR="0078749D" w:rsidRDefault="0078749D" w:rsidP="0078749D">
      <w:pPr>
        <w:pStyle w:val="21"/>
        <w:numPr>
          <w:ilvl w:val="0"/>
          <w:numId w:val="62"/>
        </w:numPr>
        <w:shd w:val="clear" w:color="auto" w:fill="auto"/>
        <w:tabs>
          <w:tab w:val="left" w:pos="1293"/>
        </w:tabs>
        <w:spacing w:before="0" w:after="1462" w:line="312" w:lineRule="exact"/>
        <w:ind w:left="920" w:firstLine="0"/>
        <w:jc w:val="both"/>
      </w:pPr>
      <w:r>
        <w:rPr>
          <w:rStyle w:val="2"/>
          <w:color w:val="000000"/>
        </w:rPr>
        <w:t>Б и В.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79" w:name="bookmark79"/>
      <w:r>
        <w:rPr>
          <w:rStyle w:val="23"/>
          <w:b/>
          <w:bCs/>
          <w:color w:val="000000"/>
        </w:rPr>
        <w:t>Вопрос №4</w:t>
      </w:r>
      <w:bookmarkEnd w:id="79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274" w:after="0" w:line="260" w:lineRule="exact"/>
        <w:ind w:left="920"/>
        <w:jc w:val="both"/>
      </w:pPr>
      <w:bookmarkStart w:id="80" w:name="bookmark80"/>
      <w:r>
        <w:rPr>
          <w:rStyle w:val="30"/>
          <w:b/>
          <w:bCs/>
          <w:color w:val="000000"/>
        </w:rPr>
        <w:t>Вы буксируете неисправный автомобиль. По какой полосе Вам можно продолжить</w:t>
      </w:r>
      <w:bookmarkEnd w:id="80"/>
    </w:p>
    <w:p w:rsidR="0078749D" w:rsidRDefault="0078749D" w:rsidP="0078749D">
      <w:pPr>
        <w:pStyle w:val="60"/>
        <w:shd w:val="clear" w:color="auto" w:fill="auto"/>
        <w:spacing w:before="0" w:after="218" w:line="260" w:lineRule="exact"/>
      </w:pPr>
      <w:r>
        <w:rPr>
          <w:rStyle w:val="6"/>
          <w:b/>
          <w:bCs/>
          <w:color w:val="000000"/>
        </w:rPr>
        <w:t>движение в населенном пункте?</w:t>
      </w:r>
    </w:p>
    <w:p w:rsidR="0078749D" w:rsidRDefault="0078749D" w:rsidP="0078749D">
      <w:pPr>
        <w:pStyle w:val="21"/>
        <w:shd w:val="clear" w:color="auto" w:fill="auto"/>
        <w:spacing w:before="0" w:after="18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63"/>
        </w:numPr>
        <w:shd w:val="clear" w:color="auto" w:fill="auto"/>
        <w:tabs>
          <w:tab w:val="left" w:pos="1304"/>
        </w:tabs>
        <w:spacing w:before="0" w:after="0" w:line="312" w:lineRule="exact"/>
        <w:ind w:left="960" w:firstLine="0"/>
        <w:jc w:val="both"/>
      </w:pPr>
      <w:r>
        <w:rPr>
          <w:rStyle w:val="2"/>
          <w:color w:val="000000"/>
        </w:rPr>
        <w:t>Только по правой.</w:t>
      </w:r>
    </w:p>
    <w:p w:rsidR="0078749D" w:rsidRDefault="0078749D" w:rsidP="0078749D">
      <w:pPr>
        <w:pStyle w:val="21"/>
        <w:numPr>
          <w:ilvl w:val="0"/>
          <w:numId w:val="63"/>
        </w:numPr>
        <w:shd w:val="clear" w:color="auto" w:fill="auto"/>
        <w:tabs>
          <w:tab w:val="left" w:pos="1293"/>
        </w:tabs>
        <w:spacing w:before="0" w:after="0" w:line="312" w:lineRule="exact"/>
        <w:ind w:left="920" w:firstLine="0"/>
        <w:jc w:val="both"/>
      </w:pPr>
      <w:r>
        <w:rPr>
          <w:rStyle w:val="2"/>
          <w:color w:val="000000"/>
        </w:rPr>
        <w:t>Только по левой.</w:t>
      </w:r>
    </w:p>
    <w:p w:rsidR="0078749D" w:rsidRDefault="0078749D" w:rsidP="0078749D">
      <w:pPr>
        <w:pStyle w:val="21"/>
        <w:numPr>
          <w:ilvl w:val="0"/>
          <w:numId w:val="63"/>
        </w:numPr>
        <w:shd w:val="clear" w:color="auto" w:fill="auto"/>
        <w:tabs>
          <w:tab w:val="left" w:pos="1293"/>
        </w:tabs>
        <w:spacing w:before="0" w:after="0" w:line="312" w:lineRule="exact"/>
        <w:ind w:left="920" w:firstLine="0"/>
        <w:jc w:val="both"/>
        <w:sectPr w:rsidR="0078749D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По любой.</w:t>
      </w:r>
    </w:p>
    <w:p w:rsidR="0078749D" w:rsidRDefault="0078749D" w:rsidP="0078749D">
      <w:pPr>
        <w:pStyle w:val="31"/>
        <w:keepNext/>
        <w:keepLines/>
        <w:shd w:val="clear" w:color="auto" w:fill="auto"/>
        <w:spacing w:before="0" w:after="218" w:line="260" w:lineRule="exact"/>
      </w:pPr>
      <w:bookmarkStart w:id="81" w:name="bookmark81"/>
      <w:r>
        <w:rPr>
          <w:rStyle w:val="30"/>
          <w:b/>
          <w:bCs/>
          <w:color w:val="000000"/>
        </w:rPr>
        <w:lastRenderedPageBreak/>
        <w:t>Что означает разметка в виде надписи «СТОП» на проезжей части?</w:t>
      </w:r>
      <w:bookmarkEnd w:id="81"/>
    </w:p>
    <w:p w:rsidR="0078749D" w:rsidRDefault="0078749D" w:rsidP="0078749D">
      <w:pPr>
        <w:pStyle w:val="21"/>
        <w:shd w:val="clear" w:color="auto" w:fill="auto"/>
        <w:spacing w:before="0" w:after="18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64"/>
        </w:numPr>
        <w:shd w:val="clear" w:color="auto" w:fill="auto"/>
        <w:tabs>
          <w:tab w:val="left" w:pos="1291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Предупреждает о приближении к стоп-линии перед регулируемым перекрестком.</w:t>
      </w:r>
    </w:p>
    <w:p w:rsidR="0078749D" w:rsidRDefault="0078749D" w:rsidP="0078749D">
      <w:pPr>
        <w:pStyle w:val="21"/>
        <w:numPr>
          <w:ilvl w:val="0"/>
          <w:numId w:val="64"/>
        </w:numPr>
        <w:shd w:val="clear" w:color="auto" w:fill="auto"/>
        <w:tabs>
          <w:tab w:val="left" w:pos="1313"/>
        </w:tabs>
        <w:spacing w:before="0" w:after="0" w:line="312" w:lineRule="exact"/>
        <w:ind w:left="1280" w:right="1420" w:hanging="340"/>
      </w:pPr>
      <w:r>
        <w:rPr>
          <w:rStyle w:val="2"/>
          <w:color w:val="000000"/>
        </w:rPr>
        <w:t>Предупреждает о приближении к стоп-линии и знаку «Движение без остановки запрещено».</w:t>
      </w:r>
    </w:p>
    <w:p w:rsidR="0078749D" w:rsidRDefault="0078749D" w:rsidP="0078749D">
      <w:pPr>
        <w:pStyle w:val="21"/>
        <w:numPr>
          <w:ilvl w:val="0"/>
          <w:numId w:val="64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Предупреждает о приближении к знаку «Уступите дорогу».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82" w:name="bookmark82"/>
      <w:r>
        <w:rPr>
          <w:rStyle w:val="23"/>
          <w:b/>
          <w:bCs/>
          <w:color w:val="000000"/>
        </w:rPr>
        <w:t>Вопрос №6</w:t>
      </w:r>
      <w:bookmarkEnd w:id="82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4" w:after="0" w:line="586" w:lineRule="exact"/>
      </w:pPr>
      <w:bookmarkStart w:id="83" w:name="bookmark83"/>
      <w:r>
        <w:rPr>
          <w:rStyle w:val="30"/>
          <w:b/>
          <w:bCs/>
          <w:color w:val="000000"/>
        </w:rPr>
        <w:t>Каким транспортным средствам разрешено движение прямо?</w:t>
      </w:r>
      <w:bookmarkEnd w:id="83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65"/>
        </w:numPr>
        <w:shd w:val="clear" w:color="auto" w:fill="auto"/>
        <w:tabs>
          <w:tab w:val="left" w:pos="1291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Только грузовому автомобилю.</w:t>
      </w:r>
    </w:p>
    <w:p w:rsidR="0078749D" w:rsidRDefault="0078749D" w:rsidP="0078749D">
      <w:pPr>
        <w:pStyle w:val="21"/>
        <w:numPr>
          <w:ilvl w:val="0"/>
          <w:numId w:val="65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Легковому и грузовому автомобилям.</w:t>
      </w:r>
    </w:p>
    <w:p w:rsidR="0078749D" w:rsidRDefault="0078749D" w:rsidP="0078749D">
      <w:pPr>
        <w:pStyle w:val="21"/>
        <w:numPr>
          <w:ilvl w:val="0"/>
          <w:numId w:val="65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Грузовому автомобилю и автобусу.</w:t>
      </w:r>
    </w:p>
    <w:p w:rsidR="0078749D" w:rsidRDefault="0078749D" w:rsidP="0078749D">
      <w:pPr>
        <w:pStyle w:val="21"/>
        <w:numPr>
          <w:ilvl w:val="0"/>
          <w:numId w:val="65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1785" w:right="0" w:bottom="1785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Всем перечисленным транспортным средствам.</w:t>
      </w:r>
    </w:p>
    <w:p w:rsidR="0078749D" w:rsidRDefault="0078749D" w:rsidP="0078749D">
      <w:pPr>
        <w:pStyle w:val="21"/>
        <w:shd w:val="clear" w:color="auto" w:fill="auto"/>
        <w:spacing w:before="0" w:after="185" w:line="260" w:lineRule="exact"/>
        <w:ind w:left="580" w:firstLine="0"/>
      </w:pPr>
      <w:r>
        <w:rPr>
          <w:noProof/>
          <w:lang w:eastAsia="ru-RU"/>
        </w:rPr>
        <w:lastRenderedPageBreak/>
        <w:drawing>
          <wp:anchor distT="0" distB="588010" distL="1493520" distR="1487170" simplePos="0" relativeHeight="251670528" behindDoc="1" locked="0" layoutInCell="1" allowOverlap="1">
            <wp:simplePos x="0" y="0"/>
            <wp:positionH relativeFrom="margin">
              <wp:posOffset>1493520</wp:posOffset>
            </wp:positionH>
            <wp:positionV relativeFrom="paragraph">
              <wp:posOffset>-2508250</wp:posOffset>
            </wp:positionV>
            <wp:extent cx="4578350" cy="1718945"/>
            <wp:effectExtent l="0" t="0" r="0" b="0"/>
            <wp:wrapTopAndBottom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1903730" distB="0" distL="585470" distR="579120" simplePos="0" relativeHeight="251671552" behindDoc="1" locked="0" layoutInCell="1" allowOverlap="1">
                <wp:simplePos x="0" y="0"/>
                <wp:positionH relativeFrom="margin">
                  <wp:posOffset>585470</wp:posOffset>
                </wp:positionH>
                <wp:positionV relativeFrom="paragraph">
                  <wp:posOffset>-604520</wp:posOffset>
                </wp:positionV>
                <wp:extent cx="6391910" cy="330200"/>
                <wp:effectExtent l="4445" t="4445" r="4445" b="0"/>
                <wp:wrapTopAndBottom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9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pStyle w:val="31"/>
                              <w:keepNext/>
                              <w:keepLines/>
                              <w:shd w:val="clear" w:color="auto" w:fill="auto"/>
                              <w:spacing w:before="0" w:after="0" w:line="260" w:lineRule="exact"/>
                              <w:jc w:val="left"/>
                            </w:pPr>
                            <w:bookmarkStart w:id="84" w:name="bookmark84"/>
                            <w:r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t>Вы намерены продолжить движение по главной дороге. Обязаны ли Вы при этом</w:t>
                            </w:r>
                            <w:bookmarkEnd w:id="84"/>
                          </w:p>
                          <w:p w:rsidR="0078749D" w:rsidRDefault="0078749D" w:rsidP="0078749D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  <w:ind w:left="20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включить указатели правого поворота?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3" o:spid="_x0000_s1034" type="#_x0000_t202" style="position:absolute;left:0;text-align:left;margin-left:46.1pt;margin-top:-47.6pt;width:503.3pt;height:26pt;z-index:-251644928;visibility:visible;mso-wrap-style:square;mso-width-percent:0;mso-height-percent:0;mso-wrap-distance-left:46.1pt;mso-wrap-distance-top:149.9pt;mso-wrap-distance-right:45.6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pStyle w:val="31"/>
                        <w:keepNext/>
                        <w:keepLines/>
                        <w:shd w:val="clear" w:color="auto" w:fill="auto"/>
                        <w:spacing w:before="0" w:after="0" w:line="260" w:lineRule="exact"/>
                        <w:jc w:val="left"/>
                      </w:pPr>
                      <w:bookmarkStart w:id="85" w:name="bookmark84"/>
                      <w:r>
                        <w:rPr>
                          <w:rStyle w:val="3Exact"/>
                          <w:b/>
                          <w:bCs/>
                          <w:color w:val="000000"/>
                        </w:rPr>
                        <w:t>Вы намерены продолжить движение по главной дороге. Обязаны ли Вы при этом</w:t>
                      </w:r>
                      <w:bookmarkEnd w:id="85"/>
                    </w:p>
                    <w:p w:rsidR="0078749D" w:rsidRDefault="0078749D" w:rsidP="0078749D">
                      <w:pPr>
                        <w:pStyle w:val="60"/>
                        <w:shd w:val="clear" w:color="auto" w:fill="auto"/>
                        <w:spacing w:before="0" w:after="0" w:line="260" w:lineRule="exact"/>
                        <w:ind w:left="20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включить указатели правого поворота?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66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Обязаны.</w:t>
      </w:r>
    </w:p>
    <w:p w:rsidR="0078749D" w:rsidRDefault="0078749D" w:rsidP="0078749D">
      <w:pPr>
        <w:pStyle w:val="21"/>
        <w:numPr>
          <w:ilvl w:val="0"/>
          <w:numId w:val="66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Обязаны только при наличии движущегося сзади транспортного средства.</w:t>
      </w:r>
    </w:p>
    <w:p w:rsidR="0078749D" w:rsidRDefault="0078749D" w:rsidP="0078749D">
      <w:pPr>
        <w:pStyle w:val="21"/>
        <w:numPr>
          <w:ilvl w:val="0"/>
          <w:numId w:val="66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Не обязаны.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86" w:name="bookmark85"/>
      <w:r>
        <w:rPr>
          <w:rStyle w:val="23"/>
          <w:b/>
          <w:bCs/>
          <w:color w:val="000000"/>
        </w:rPr>
        <w:t>Вопрос №8</w:t>
      </w:r>
      <w:bookmarkEnd w:id="86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Кто должен уступить дорогу?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227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67"/>
        </w:numPr>
        <w:shd w:val="clear" w:color="auto" w:fill="auto"/>
        <w:tabs>
          <w:tab w:val="left" w:pos="1289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Водитель грузового автомобиля.</w:t>
      </w:r>
    </w:p>
    <w:p w:rsidR="0078749D" w:rsidRDefault="0078749D" w:rsidP="0078749D">
      <w:pPr>
        <w:pStyle w:val="21"/>
        <w:numPr>
          <w:ilvl w:val="0"/>
          <w:numId w:val="67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  <w:sectPr w:rsidR="0078749D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1900" w:h="16840"/>
          <w:pgMar w:top="1709" w:right="0" w:bottom="1709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Водитель легкового автомобиля.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Вам можно выполнить разворот: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10" w:after="24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68"/>
        </w:numPr>
        <w:shd w:val="clear" w:color="auto" w:fill="auto"/>
        <w:tabs>
          <w:tab w:val="left" w:pos="1291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по траектории А.</w:t>
      </w:r>
    </w:p>
    <w:p w:rsidR="0078749D" w:rsidRDefault="0078749D" w:rsidP="0078749D">
      <w:pPr>
        <w:pStyle w:val="21"/>
        <w:numPr>
          <w:ilvl w:val="0"/>
          <w:numId w:val="68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по траектории Б.</w:t>
      </w:r>
    </w:p>
    <w:p w:rsidR="0078749D" w:rsidRDefault="0078749D" w:rsidP="0078749D">
      <w:pPr>
        <w:pStyle w:val="21"/>
        <w:numPr>
          <w:ilvl w:val="0"/>
          <w:numId w:val="68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По любой траектории из указанных.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after="224" w:line="360" w:lineRule="exact"/>
      </w:pPr>
      <w:bookmarkStart w:id="87" w:name="bookmark86"/>
      <w:r>
        <w:rPr>
          <w:rStyle w:val="23"/>
          <w:b/>
          <w:bCs/>
          <w:color w:val="000000"/>
        </w:rPr>
        <w:t>Вопрос №10</w:t>
      </w:r>
      <w:bookmarkEnd w:id="87"/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307" w:lineRule="exact"/>
      </w:pPr>
      <w:bookmarkStart w:id="88" w:name="bookmark87"/>
      <w:r>
        <w:rPr>
          <w:rStyle w:val="30"/>
          <w:b/>
          <w:bCs/>
          <w:color w:val="000000"/>
        </w:rPr>
        <w:t>По какой полосе проезжей части разрешено движение в населенном пункте, если по</w:t>
      </w:r>
      <w:r>
        <w:rPr>
          <w:rStyle w:val="30"/>
          <w:b/>
          <w:bCs/>
          <w:color w:val="000000"/>
        </w:rPr>
        <w:br/>
        <w:t>техническим причинам транспортное средство не может развивать скорость более 40</w:t>
      </w:r>
      <w:bookmarkEnd w:id="88"/>
    </w:p>
    <w:p w:rsidR="0078749D" w:rsidRDefault="0078749D" w:rsidP="0078749D">
      <w:pPr>
        <w:pStyle w:val="60"/>
        <w:shd w:val="clear" w:color="auto" w:fill="auto"/>
        <w:spacing w:before="0" w:after="278" w:line="307" w:lineRule="exact"/>
      </w:pPr>
      <w:r>
        <w:rPr>
          <w:rStyle w:val="6"/>
          <w:b/>
          <w:bCs/>
          <w:color w:val="000000"/>
        </w:rPr>
        <w:t>км/ч?</w:t>
      </w:r>
    </w:p>
    <w:p w:rsidR="0078749D" w:rsidRDefault="0078749D" w:rsidP="0078749D">
      <w:pPr>
        <w:pStyle w:val="21"/>
        <w:shd w:val="clear" w:color="auto" w:fill="auto"/>
        <w:spacing w:before="0" w:after="24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69"/>
        </w:numPr>
        <w:shd w:val="clear" w:color="auto" w:fill="auto"/>
        <w:tabs>
          <w:tab w:val="left" w:pos="1291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по крайней правой.</w:t>
      </w:r>
    </w:p>
    <w:p w:rsidR="0078749D" w:rsidRDefault="0078749D" w:rsidP="0078749D">
      <w:pPr>
        <w:pStyle w:val="21"/>
        <w:numPr>
          <w:ilvl w:val="0"/>
          <w:numId w:val="69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Не далее второй полосы.</w:t>
      </w:r>
    </w:p>
    <w:p w:rsidR="0078749D" w:rsidRDefault="0078749D" w:rsidP="0078749D">
      <w:pPr>
        <w:pStyle w:val="21"/>
        <w:numPr>
          <w:ilvl w:val="0"/>
          <w:numId w:val="69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1709" w:right="0" w:bottom="1709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По любой, кроме крайней левой.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Разрешено ли Вам обогнать мотоцикл?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24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70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Разрешено.</w:t>
      </w:r>
    </w:p>
    <w:p w:rsidR="0078749D" w:rsidRDefault="0078749D" w:rsidP="0078749D">
      <w:pPr>
        <w:pStyle w:val="21"/>
        <w:numPr>
          <w:ilvl w:val="0"/>
          <w:numId w:val="70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Разрешено только после проезда перекрестка.</w:t>
      </w:r>
    </w:p>
    <w:p w:rsidR="0078749D" w:rsidRDefault="0078749D" w:rsidP="0078749D">
      <w:pPr>
        <w:pStyle w:val="21"/>
        <w:numPr>
          <w:ilvl w:val="0"/>
          <w:numId w:val="70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Запрещено.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89" w:name="bookmark88"/>
      <w:r>
        <w:rPr>
          <w:rStyle w:val="23"/>
          <w:b/>
          <w:bCs/>
          <w:color w:val="000000"/>
        </w:rPr>
        <w:t>Вопрос №12</w:t>
      </w:r>
      <w:bookmarkEnd w:id="89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274" w:after="278" w:line="260" w:lineRule="exact"/>
      </w:pPr>
      <w:bookmarkStart w:id="90" w:name="bookmark89"/>
      <w:r>
        <w:rPr>
          <w:rStyle w:val="30"/>
          <w:b/>
          <w:bCs/>
          <w:color w:val="000000"/>
        </w:rPr>
        <w:t>Разрешается ли Вам остановка для посадки пассажира в этом месте?</w:t>
      </w:r>
      <w:bookmarkEnd w:id="90"/>
    </w:p>
    <w:p w:rsidR="0078749D" w:rsidRDefault="0078749D" w:rsidP="0078749D">
      <w:pPr>
        <w:pStyle w:val="21"/>
        <w:shd w:val="clear" w:color="auto" w:fill="auto"/>
        <w:spacing w:before="0" w:after="24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71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Разрешается.</w:t>
      </w:r>
    </w:p>
    <w:p w:rsidR="0078749D" w:rsidRDefault="0078749D" w:rsidP="0078749D">
      <w:pPr>
        <w:pStyle w:val="21"/>
        <w:numPr>
          <w:ilvl w:val="0"/>
          <w:numId w:val="71"/>
        </w:numPr>
        <w:shd w:val="clear" w:color="auto" w:fill="auto"/>
        <w:tabs>
          <w:tab w:val="left" w:pos="1313"/>
        </w:tabs>
        <w:spacing w:before="0" w:after="0" w:line="312" w:lineRule="exact"/>
        <w:ind w:left="1280" w:hanging="340"/>
      </w:pPr>
      <w:r>
        <w:rPr>
          <w:rStyle w:val="2"/>
          <w:color w:val="000000"/>
        </w:rPr>
        <w:t>Разрешается, если при этом не будут созданы помехи для движения маршрутных транспортных средств.</w:t>
      </w:r>
    </w:p>
    <w:p w:rsidR="0078749D" w:rsidRDefault="0078749D" w:rsidP="0078749D">
      <w:pPr>
        <w:pStyle w:val="21"/>
        <w:numPr>
          <w:ilvl w:val="0"/>
          <w:numId w:val="71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Запрещается.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334" w:after="278" w:line="260" w:lineRule="exact"/>
      </w:pPr>
      <w:bookmarkStart w:id="91" w:name="bookmark90"/>
      <w:r>
        <w:rPr>
          <w:rStyle w:val="30"/>
          <w:b/>
          <w:bCs/>
          <w:color w:val="000000"/>
        </w:rPr>
        <w:t>Вы намерены проехать перекресток в прямом направлении. Ваши действия?</w:t>
      </w:r>
      <w:bookmarkEnd w:id="91"/>
    </w:p>
    <w:p w:rsidR="0078749D" w:rsidRDefault="0078749D" w:rsidP="0078749D">
      <w:pPr>
        <w:pStyle w:val="21"/>
        <w:shd w:val="clear" w:color="auto" w:fill="auto"/>
        <w:spacing w:before="0" w:after="244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72"/>
        </w:numPr>
        <w:shd w:val="clear" w:color="auto" w:fill="auto"/>
        <w:tabs>
          <w:tab w:val="left" w:pos="1292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Проедете перекресток первым.</w:t>
      </w:r>
    </w:p>
    <w:p w:rsidR="0078749D" w:rsidRDefault="0078749D" w:rsidP="0078749D">
      <w:pPr>
        <w:pStyle w:val="21"/>
        <w:numPr>
          <w:ilvl w:val="0"/>
          <w:numId w:val="72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Уступите дорогу только встречному автомобилю.</w:t>
      </w:r>
    </w:p>
    <w:p w:rsidR="0078749D" w:rsidRDefault="0078749D" w:rsidP="0078749D">
      <w:pPr>
        <w:pStyle w:val="21"/>
        <w:numPr>
          <w:ilvl w:val="0"/>
          <w:numId w:val="72"/>
        </w:numPr>
        <w:shd w:val="clear" w:color="auto" w:fill="auto"/>
        <w:tabs>
          <w:tab w:val="left" w:pos="1313"/>
        </w:tabs>
        <w:spacing w:before="0" w:after="0" w:line="307" w:lineRule="exact"/>
        <w:ind w:left="1300"/>
      </w:pPr>
      <w:r>
        <w:rPr>
          <w:rStyle w:val="2"/>
          <w:color w:val="000000"/>
        </w:rPr>
        <w:t>Уступите дорогу только автомобилю с включенными проблесковым маячком и специальным звуковым сигналом.</w:t>
      </w:r>
    </w:p>
    <w:p w:rsidR="0078749D" w:rsidRDefault="0078749D" w:rsidP="0078749D">
      <w:pPr>
        <w:pStyle w:val="21"/>
        <w:numPr>
          <w:ilvl w:val="0"/>
          <w:numId w:val="72"/>
        </w:numPr>
        <w:shd w:val="clear" w:color="auto" w:fill="auto"/>
        <w:tabs>
          <w:tab w:val="left" w:pos="1313"/>
        </w:tabs>
        <w:spacing w:before="0" w:after="1458" w:line="307" w:lineRule="exact"/>
        <w:ind w:left="940" w:firstLine="0"/>
        <w:jc w:val="both"/>
      </w:pPr>
      <w:r>
        <w:rPr>
          <w:rStyle w:val="2"/>
          <w:color w:val="000000"/>
        </w:rPr>
        <w:t>Уступите дорогу обоим транспортным средствам.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92" w:name="bookmark91"/>
      <w:r>
        <w:rPr>
          <w:rStyle w:val="23"/>
          <w:b/>
          <w:bCs/>
          <w:color w:val="000000"/>
        </w:rPr>
        <w:t>Вопрос №14</w:t>
      </w:r>
      <w:bookmarkEnd w:id="92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334" w:after="278" w:line="260" w:lineRule="exact"/>
      </w:pPr>
      <w:bookmarkStart w:id="93" w:name="bookmark92"/>
      <w:r>
        <w:rPr>
          <w:rStyle w:val="30"/>
          <w:b/>
          <w:bCs/>
          <w:color w:val="000000"/>
        </w:rPr>
        <w:t>Кому Вы должны уступить дорогу при повороте направо?</w:t>
      </w:r>
      <w:bookmarkEnd w:id="93"/>
    </w:p>
    <w:p w:rsidR="0078749D" w:rsidRDefault="0078749D" w:rsidP="0078749D">
      <w:pPr>
        <w:pStyle w:val="21"/>
        <w:shd w:val="clear" w:color="auto" w:fill="auto"/>
        <w:spacing w:before="0" w:after="24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73"/>
        </w:numPr>
        <w:shd w:val="clear" w:color="auto" w:fill="auto"/>
        <w:tabs>
          <w:tab w:val="left" w:pos="1292"/>
        </w:tabs>
        <w:spacing w:before="0" w:after="0" w:line="312" w:lineRule="exact"/>
        <w:ind w:left="1300"/>
      </w:pPr>
      <w:r>
        <w:rPr>
          <w:rStyle w:val="2"/>
          <w:color w:val="000000"/>
        </w:rPr>
        <w:t>Только пешеходу, переходящему проезжую часть по нерегулируемому пешеходному переходу.</w:t>
      </w:r>
    </w:p>
    <w:p w:rsidR="0078749D" w:rsidRDefault="0078749D" w:rsidP="0078749D">
      <w:pPr>
        <w:pStyle w:val="21"/>
        <w:numPr>
          <w:ilvl w:val="0"/>
          <w:numId w:val="73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пешеходам, переходящим проезжую часть, на которую Вы поворачиваете.</w:t>
      </w:r>
    </w:p>
    <w:p w:rsidR="0078749D" w:rsidRDefault="0078749D" w:rsidP="0078749D">
      <w:pPr>
        <w:pStyle w:val="21"/>
        <w:numPr>
          <w:ilvl w:val="0"/>
          <w:numId w:val="73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1900" w:h="16840"/>
          <w:pgMar w:top="1694" w:right="0" w:bottom="1694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Всем пешеходам.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74" w:after="0" w:line="586" w:lineRule="exact"/>
      </w:pPr>
      <w:bookmarkStart w:id="94" w:name="bookmark93"/>
      <w:r>
        <w:rPr>
          <w:rStyle w:val="30"/>
          <w:b/>
          <w:bCs/>
          <w:color w:val="000000"/>
        </w:rPr>
        <w:t>Как Вам следует поступить при выполнении разворота?</w:t>
      </w:r>
      <w:bookmarkEnd w:id="94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74"/>
        </w:numPr>
        <w:shd w:val="clear" w:color="auto" w:fill="auto"/>
        <w:tabs>
          <w:tab w:val="left" w:pos="1292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Проехать перекресток первым.</w:t>
      </w:r>
    </w:p>
    <w:p w:rsidR="0078749D" w:rsidRDefault="0078749D" w:rsidP="0078749D">
      <w:pPr>
        <w:pStyle w:val="21"/>
        <w:numPr>
          <w:ilvl w:val="0"/>
          <w:numId w:val="74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Уступить дорогу только легковому автомобилю.</w:t>
      </w:r>
    </w:p>
    <w:p w:rsidR="0078749D" w:rsidRDefault="0078749D" w:rsidP="0078749D">
      <w:pPr>
        <w:pStyle w:val="21"/>
        <w:numPr>
          <w:ilvl w:val="0"/>
          <w:numId w:val="74"/>
        </w:numPr>
        <w:shd w:val="clear" w:color="auto" w:fill="auto"/>
        <w:tabs>
          <w:tab w:val="left" w:pos="1313"/>
        </w:tabs>
        <w:spacing w:before="0" w:after="1470" w:line="260" w:lineRule="exact"/>
        <w:ind w:left="940" w:firstLine="0"/>
        <w:jc w:val="both"/>
      </w:pPr>
      <w:r>
        <w:rPr>
          <w:rStyle w:val="2"/>
          <w:color w:val="000000"/>
        </w:rPr>
        <w:t>Уступить дорогу обоим транспортным средствам.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after="262" w:line="360" w:lineRule="exact"/>
      </w:pPr>
      <w:bookmarkStart w:id="95" w:name="bookmark94"/>
      <w:r>
        <w:rPr>
          <w:rStyle w:val="23"/>
          <w:b/>
          <w:bCs/>
          <w:color w:val="000000"/>
        </w:rPr>
        <w:t>Вопрос №16</w:t>
      </w:r>
      <w:bookmarkEnd w:id="95"/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260" w:lineRule="exact"/>
        <w:ind w:left="940"/>
        <w:jc w:val="both"/>
      </w:pPr>
      <w:bookmarkStart w:id="96" w:name="bookmark95"/>
      <w:r>
        <w:rPr>
          <w:rStyle w:val="30"/>
          <w:b/>
          <w:bCs/>
          <w:color w:val="000000"/>
        </w:rPr>
        <w:t>Какие из перечисленных действий запрещены водителям транспортных средств в</w:t>
      </w:r>
      <w:bookmarkEnd w:id="96"/>
    </w:p>
    <w:p w:rsidR="0078749D" w:rsidRDefault="0078749D" w:rsidP="0078749D">
      <w:pPr>
        <w:pStyle w:val="60"/>
        <w:shd w:val="clear" w:color="auto" w:fill="auto"/>
        <w:spacing w:before="0" w:after="278" w:line="260" w:lineRule="exact"/>
      </w:pPr>
      <w:r>
        <w:rPr>
          <w:rStyle w:val="6"/>
          <w:b/>
          <w:bCs/>
          <w:color w:val="000000"/>
        </w:rPr>
        <w:t>жилой зоне?</w:t>
      </w:r>
    </w:p>
    <w:p w:rsidR="0078749D" w:rsidRDefault="0078749D" w:rsidP="0078749D">
      <w:pPr>
        <w:pStyle w:val="21"/>
        <w:shd w:val="clear" w:color="auto" w:fill="auto"/>
        <w:spacing w:before="0" w:after="249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75"/>
        </w:numPr>
        <w:shd w:val="clear" w:color="auto" w:fill="auto"/>
        <w:tabs>
          <w:tab w:val="left" w:pos="1292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Сквозное движение.</w:t>
      </w:r>
    </w:p>
    <w:p w:rsidR="0078749D" w:rsidRDefault="0078749D" w:rsidP="0078749D">
      <w:pPr>
        <w:pStyle w:val="21"/>
        <w:numPr>
          <w:ilvl w:val="0"/>
          <w:numId w:val="75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Учебная езда.</w:t>
      </w:r>
    </w:p>
    <w:p w:rsidR="0078749D" w:rsidRDefault="0078749D" w:rsidP="0078749D">
      <w:pPr>
        <w:pStyle w:val="21"/>
        <w:numPr>
          <w:ilvl w:val="0"/>
          <w:numId w:val="75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Стоянка с работающим двигателем.</w:t>
      </w:r>
    </w:p>
    <w:p w:rsidR="0078749D" w:rsidRDefault="0078749D" w:rsidP="0078749D">
      <w:pPr>
        <w:pStyle w:val="21"/>
        <w:numPr>
          <w:ilvl w:val="0"/>
          <w:numId w:val="75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  <w:sectPr w:rsidR="0078749D">
          <w:pgSz w:w="11900" w:h="16840"/>
          <w:pgMar w:top="1709" w:right="0" w:bottom="1709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Все перечисленные действия.</w:t>
      </w:r>
    </w:p>
    <w:p w:rsidR="0078749D" w:rsidRDefault="0078749D" w:rsidP="0078749D">
      <w:pPr>
        <w:pStyle w:val="31"/>
        <w:keepNext/>
        <w:keepLines/>
        <w:shd w:val="clear" w:color="auto" w:fill="auto"/>
        <w:spacing w:before="0" w:after="278" w:line="307" w:lineRule="exact"/>
      </w:pPr>
      <w:bookmarkStart w:id="97" w:name="bookmark96"/>
      <w:r>
        <w:rPr>
          <w:rStyle w:val="30"/>
          <w:b/>
          <w:bCs/>
          <w:color w:val="000000"/>
        </w:rPr>
        <w:lastRenderedPageBreak/>
        <w:t>Какое расстояние должно быть обеспечено между буксирующим и буксируемым</w:t>
      </w:r>
      <w:r>
        <w:rPr>
          <w:rStyle w:val="30"/>
          <w:b/>
          <w:bCs/>
          <w:color w:val="000000"/>
        </w:rPr>
        <w:br/>
        <w:t>транспортными средствами при буксировке на жесткой сцепке?</w:t>
      </w:r>
      <w:bookmarkEnd w:id="97"/>
    </w:p>
    <w:p w:rsidR="0078749D" w:rsidRDefault="0078749D" w:rsidP="0078749D">
      <w:pPr>
        <w:pStyle w:val="21"/>
        <w:shd w:val="clear" w:color="auto" w:fill="auto"/>
        <w:spacing w:before="0" w:after="25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76"/>
        </w:numPr>
        <w:shd w:val="clear" w:color="auto" w:fill="auto"/>
        <w:tabs>
          <w:tab w:val="left" w:pos="1292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Не более 4 м.</w:t>
      </w:r>
    </w:p>
    <w:p w:rsidR="0078749D" w:rsidRDefault="0078749D" w:rsidP="0078749D">
      <w:pPr>
        <w:pStyle w:val="21"/>
        <w:numPr>
          <w:ilvl w:val="0"/>
          <w:numId w:val="76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От 4 до 6 м.</w:t>
      </w:r>
    </w:p>
    <w:p w:rsidR="0078749D" w:rsidRDefault="0078749D" w:rsidP="0078749D">
      <w:pPr>
        <w:pStyle w:val="21"/>
        <w:numPr>
          <w:ilvl w:val="0"/>
          <w:numId w:val="76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От 6 до 8 м.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after="262" w:line="360" w:lineRule="exact"/>
      </w:pPr>
      <w:bookmarkStart w:id="98" w:name="bookmark97"/>
      <w:r>
        <w:rPr>
          <w:rStyle w:val="23"/>
          <w:b/>
          <w:bCs/>
          <w:color w:val="000000"/>
        </w:rPr>
        <w:t>Вопрос №18</w:t>
      </w:r>
      <w:bookmarkEnd w:id="98"/>
    </w:p>
    <w:p w:rsidR="0078749D" w:rsidRDefault="0078749D" w:rsidP="0078749D">
      <w:pPr>
        <w:pStyle w:val="31"/>
        <w:keepNext/>
        <w:keepLines/>
        <w:shd w:val="clear" w:color="auto" w:fill="auto"/>
        <w:spacing w:before="0" w:after="278" w:line="260" w:lineRule="exact"/>
      </w:pPr>
      <w:bookmarkStart w:id="99" w:name="bookmark98"/>
      <w:r>
        <w:rPr>
          <w:rStyle w:val="30"/>
          <w:b/>
          <w:bCs/>
          <w:color w:val="000000"/>
        </w:rPr>
        <w:t>В каком случае разрешается эксплуатация транспортного средства?</w:t>
      </w:r>
      <w:bookmarkEnd w:id="99"/>
    </w:p>
    <w:p w:rsidR="0078749D" w:rsidRDefault="0078749D" w:rsidP="0078749D">
      <w:pPr>
        <w:pStyle w:val="21"/>
        <w:shd w:val="clear" w:color="auto" w:fill="auto"/>
        <w:spacing w:before="0" w:after="25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77"/>
        </w:numPr>
        <w:shd w:val="clear" w:color="auto" w:fill="auto"/>
        <w:tabs>
          <w:tab w:val="left" w:pos="1292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Загрязнены внешние световые приборы.</w:t>
      </w:r>
    </w:p>
    <w:p w:rsidR="0078749D" w:rsidRDefault="0078749D" w:rsidP="0078749D">
      <w:pPr>
        <w:pStyle w:val="21"/>
        <w:numPr>
          <w:ilvl w:val="0"/>
          <w:numId w:val="77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Регулировка фар не соответствует установленным требованиям.</w:t>
      </w:r>
    </w:p>
    <w:p w:rsidR="0078749D" w:rsidRDefault="0078749D" w:rsidP="0078749D">
      <w:pPr>
        <w:pStyle w:val="21"/>
        <w:numPr>
          <w:ilvl w:val="0"/>
          <w:numId w:val="77"/>
        </w:numPr>
        <w:shd w:val="clear" w:color="auto" w:fill="auto"/>
        <w:tabs>
          <w:tab w:val="left" w:pos="1313"/>
        </w:tabs>
        <w:spacing w:before="0" w:after="0" w:line="312" w:lineRule="exact"/>
        <w:ind w:left="1300"/>
      </w:pPr>
      <w:r>
        <w:rPr>
          <w:rStyle w:val="2"/>
          <w:color w:val="000000"/>
        </w:rPr>
        <w:t>На световых приборах используются рассеиватели и лампы, не соответствующие типу данного светового прибора.</w:t>
      </w:r>
    </w:p>
    <w:p w:rsidR="0078749D" w:rsidRDefault="0078749D" w:rsidP="0078749D">
      <w:pPr>
        <w:pStyle w:val="21"/>
        <w:numPr>
          <w:ilvl w:val="0"/>
          <w:numId w:val="77"/>
        </w:numPr>
        <w:shd w:val="clear" w:color="auto" w:fill="auto"/>
        <w:tabs>
          <w:tab w:val="left" w:pos="1313"/>
        </w:tabs>
        <w:spacing w:before="0" w:after="0" w:line="312" w:lineRule="exact"/>
        <w:ind w:left="1300" w:right="1740"/>
        <w:sectPr w:rsidR="0078749D">
          <w:pgSz w:w="11900" w:h="16840"/>
          <w:pgMar w:top="1767" w:right="0" w:bottom="1767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На транспортном средстве спереди установлены световые приборы с огнями оранжевого цвета.</w:t>
      </w:r>
    </w:p>
    <w:p w:rsidR="0078749D" w:rsidRDefault="0078749D" w:rsidP="0078749D">
      <w:pPr>
        <w:pStyle w:val="31"/>
        <w:keepNext/>
        <w:keepLines/>
        <w:shd w:val="clear" w:color="auto" w:fill="auto"/>
        <w:spacing w:before="0" w:after="226" w:line="317" w:lineRule="exact"/>
        <w:ind w:right="40"/>
      </w:pPr>
      <w:bookmarkStart w:id="100" w:name="bookmark99"/>
      <w:r>
        <w:rPr>
          <w:rStyle w:val="30"/>
          <w:b/>
          <w:bCs/>
          <w:color w:val="000000"/>
        </w:rPr>
        <w:lastRenderedPageBreak/>
        <w:t>Что следует предпринять водителю для предотвращения опасных последствий заноса</w:t>
      </w:r>
      <w:r>
        <w:rPr>
          <w:rStyle w:val="30"/>
          <w:b/>
          <w:bCs/>
          <w:color w:val="000000"/>
        </w:rPr>
        <w:br/>
        <w:t>автомобиля при резком повороте рулевого колеса на скользкой дороге?</w:t>
      </w:r>
      <w:bookmarkEnd w:id="100"/>
    </w:p>
    <w:p w:rsidR="0078749D" w:rsidRDefault="0078749D" w:rsidP="0078749D">
      <w:pPr>
        <w:pStyle w:val="21"/>
        <w:shd w:val="clear" w:color="auto" w:fill="auto"/>
        <w:spacing w:before="0" w:after="249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78"/>
        </w:numPr>
        <w:shd w:val="clear" w:color="auto" w:fill="auto"/>
        <w:tabs>
          <w:tab w:val="left" w:pos="1290"/>
        </w:tabs>
        <w:spacing w:before="0" w:after="0" w:line="307" w:lineRule="exact"/>
        <w:ind w:left="1280" w:hanging="340"/>
      </w:pPr>
      <w:r>
        <w:rPr>
          <w:rStyle w:val="2"/>
          <w:color w:val="000000"/>
        </w:rPr>
        <w:t>Быстро, но плавно повернуть рулевое колесо в сторону заноса, затем опережающим воздействием на рулевое колесо выровнять траекторию движения.</w:t>
      </w:r>
    </w:p>
    <w:p w:rsidR="0078749D" w:rsidRDefault="0078749D" w:rsidP="0078749D">
      <w:pPr>
        <w:pStyle w:val="21"/>
        <w:numPr>
          <w:ilvl w:val="0"/>
          <w:numId w:val="78"/>
        </w:numPr>
        <w:shd w:val="clear" w:color="auto" w:fill="auto"/>
        <w:tabs>
          <w:tab w:val="left" w:pos="1297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Выключить сцепление и повернуть рулевое колесо в сторону заноса</w:t>
      </w:r>
    </w:p>
    <w:p w:rsidR="0078749D" w:rsidRDefault="0078749D" w:rsidP="0078749D">
      <w:pPr>
        <w:pStyle w:val="21"/>
        <w:numPr>
          <w:ilvl w:val="0"/>
          <w:numId w:val="78"/>
        </w:numPr>
        <w:shd w:val="clear" w:color="auto" w:fill="auto"/>
        <w:tabs>
          <w:tab w:val="left" w:pos="1297"/>
        </w:tabs>
        <w:spacing w:before="0" w:after="1458" w:line="307" w:lineRule="exact"/>
        <w:ind w:left="1280" w:hanging="340"/>
      </w:pPr>
      <w:r>
        <w:rPr>
          <w:rStyle w:val="2"/>
          <w:color w:val="000000"/>
        </w:rPr>
        <w:t>Нажать на педаль тормоза и воздействием на рулевое колесо выровнять траекторию движения.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after="262" w:line="360" w:lineRule="exact"/>
        <w:ind w:right="40"/>
      </w:pPr>
      <w:bookmarkStart w:id="101" w:name="bookmark100"/>
      <w:r>
        <w:rPr>
          <w:rStyle w:val="23"/>
          <w:b/>
          <w:bCs/>
          <w:color w:val="000000"/>
        </w:rPr>
        <w:t>Вопрос №20</w:t>
      </w:r>
      <w:bookmarkEnd w:id="101"/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260" w:lineRule="exact"/>
        <w:ind w:left="940"/>
        <w:jc w:val="both"/>
      </w:pPr>
      <w:bookmarkStart w:id="102" w:name="bookmark101"/>
      <w:r>
        <w:rPr>
          <w:rStyle w:val="30"/>
          <w:b/>
          <w:bCs/>
          <w:color w:val="000000"/>
        </w:rPr>
        <w:t>Как следует расположить руки на грудной клетке пострадавшего при проведении</w:t>
      </w:r>
      <w:bookmarkEnd w:id="102"/>
    </w:p>
    <w:p w:rsidR="0078749D" w:rsidRDefault="0078749D" w:rsidP="0078749D">
      <w:pPr>
        <w:pStyle w:val="60"/>
        <w:shd w:val="clear" w:color="auto" w:fill="auto"/>
        <w:spacing w:before="0" w:after="278" w:line="260" w:lineRule="exact"/>
        <w:ind w:right="40"/>
      </w:pPr>
      <w:r>
        <w:rPr>
          <w:rStyle w:val="6"/>
          <w:b/>
          <w:bCs/>
          <w:color w:val="000000"/>
        </w:rPr>
        <w:t>сердечно-легочной реанимации?</w:t>
      </w:r>
    </w:p>
    <w:p w:rsidR="0078749D" w:rsidRDefault="0078749D" w:rsidP="0078749D">
      <w:pPr>
        <w:pStyle w:val="21"/>
        <w:shd w:val="clear" w:color="auto" w:fill="auto"/>
        <w:spacing w:before="0" w:after="249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79"/>
        </w:numPr>
        <w:shd w:val="clear" w:color="auto" w:fill="auto"/>
        <w:tabs>
          <w:tab w:val="left" w:pos="1290"/>
        </w:tabs>
        <w:spacing w:before="0" w:after="0" w:line="307" w:lineRule="exact"/>
        <w:ind w:left="1280" w:right="780" w:hanging="340"/>
      </w:pPr>
      <w:r>
        <w:rPr>
          <w:rStyle w:val="2"/>
          <w:color w:val="000000"/>
        </w:rPr>
        <w:t>Основания ладоней обеих кистей, взятых в «замок», должны располагаться на грудной клетке на два пальца выше мечевидного отростка так, чтобы большой палец одной руки указывал в сторону левого плеча пострадавшего, а другой - в сторону правого плеча. Руки выпрямляются в локтевых суставах.</w:t>
      </w:r>
    </w:p>
    <w:p w:rsidR="0078749D" w:rsidRDefault="0078749D" w:rsidP="0078749D">
      <w:pPr>
        <w:pStyle w:val="21"/>
        <w:numPr>
          <w:ilvl w:val="0"/>
          <w:numId w:val="79"/>
        </w:numPr>
        <w:shd w:val="clear" w:color="auto" w:fill="auto"/>
        <w:tabs>
          <w:tab w:val="left" w:pos="1297"/>
        </w:tabs>
        <w:spacing w:before="0" w:after="0" w:line="307" w:lineRule="exact"/>
        <w:ind w:left="1280" w:right="780" w:hanging="340"/>
      </w:pPr>
      <w:r>
        <w:rPr>
          <w:rStyle w:val="2"/>
          <w:color w:val="000000"/>
        </w:rPr>
        <w:t>Основание ладони одной руки накладывают на середину грудной клетки на два пальца выше мечевидного отростка, вторую руку накладывают сверху, пальцы рук берут в замок. Руки выпрямляются в локтевых суставах, большие пальцы рук указывают на подбородок и живот. Надавливания должны проводиться без резких движений.</w:t>
      </w:r>
    </w:p>
    <w:p w:rsidR="0078749D" w:rsidRDefault="0078749D" w:rsidP="0078749D">
      <w:pPr>
        <w:pStyle w:val="21"/>
        <w:numPr>
          <w:ilvl w:val="0"/>
          <w:numId w:val="79"/>
        </w:numPr>
        <w:shd w:val="clear" w:color="auto" w:fill="auto"/>
        <w:tabs>
          <w:tab w:val="left" w:pos="1297"/>
        </w:tabs>
        <w:spacing w:before="0" w:after="0" w:line="307" w:lineRule="exact"/>
        <w:ind w:left="1280" w:right="780" w:hanging="340"/>
        <w:sectPr w:rsidR="0078749D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11900" w:h="16840"/>
          <w:pgMar w:top="1772" w:right="0" w:bottom="1772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Давление руками на грудину выполняют основанием ладони одной руки, расположенной на грудной клетке на два пальца выше мечевидного отростка. Рука выпрямлена в локтевом суставе. Направление большого пальца не имеет значения.</w:t>
      </w:r>
    </w:p>
    <w:p w:rsidR="0078749D" w:rsidRDefault="0078749D" w:rsidP="0078749D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72576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1270</wp:posOffset>
                </wp:positionV>
                <wp:extent cx="1386840" cy="292100"/>
                <wp:effectExtent l="0" t="3175" r="0" b="0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pStyle w:val="11"/>
                              <w:keepNext/>
                              <w:keepLines/>
                              <w:shd w:val="clear" w:color="auto" w:fill="auto"/>
                              <w:spacing w:after="0" w:line="460" w:lineRule="exact"/>
                            </w:pPr>
                            <w:bookmarkStart w:id="103" w:name="bookmark102"/>
                            <w:r>
                              <w:rPr>
                                <w:rStyle w:val="1Exact"/>
                                <w:b/>
                                <w:bCs/>
                                <w:color w:val="000000"/>
                              </w:rPr>
                              <w:t>Билет №5</w:t>
                            </w:r>
                            <w:bookmarkEnd w:id="10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" o:spid="_x0000_s1035" type="#_x0000_t202" style="position:absolute;margin-left:.25pt;margin-top:.1pt;width:109.2pt;height:23pt;z-index:251672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+LevwIAALI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pStyle w:val="11"/>
                        <w:keepNext/>
                        <w:keepLines/>
                        <w:shd w:val="clear" w:color="auto" w:fill="auto"/>
                        <w:spacing w:after="0" w:line="460" w:lineRule="exact"/>
                      </w:pPr>
                      <w:bookmarkStart w:id="104" w:name="bookmark102"/>
                      <w:r>
                        <w:rPr>
                          <w:rStyle w:val="1Exact"/>
                          <w:b/>
                          <w:bCs/>
                          <w:color w:val="000000"/>
                        </w:rPr>
                        <w:t>Билет №5</w:t>
                      </w:r>
                      <w:bookmarkEnd w:id="10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3600" behindDoc="0" locked="0" layoutInCell="1" allowOverlap="1">
                <wp:simplePos x="0" y="0"/>
                <wp:positionH relativeFrom="margin">
                  <wp:posOffset>1548765</wp:posOffset>
                </wp:positionH>
                <wp:positionV relativeFrom="paragraph">
                  <wp:posOffset>2814955</wp:posOffset>
                </wp:positionV>
                <wp:extent cx="3767455" cy="165100"/>
                <wp:effectExtent l="0" t="0" r="0" b="0"/>
                <wp:wrapNone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74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pStyle w:val="a6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  <w:color w:val="000000"/>
                              </w:rPr>
                              <w:t>Сколько проезжих частей имеет данная дорога?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" o:spid="_x0000_s1036" type="#_x0000_t202" style="position:absolute;margin-left:121.95pt;margin-top:221.65pt;width:296.65pt;height:13pt;z-index:251673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pStyle w:val="a6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  <w:color w:val="000000"/>
                        </w:rPr>
                        <w:t>Сколько проезжих частей имеет данная дорога?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74624" behindDoc="1" locked="0" layoutInCell="1" allowOverlap="1">
            <wp:simplePos x="0" y="0"/>
            <wp:positionH relativeFrom="margin">
              <wp:posOffset>1149350</wp:posOffset>
            </wp:positionH>
            <wp:positionV relativeFrom="paragraph">
              <wp:posOffset>911225</wp:posOffset>
            </wp:positionV>
            <wp:extent cx="4578350" cy="1718945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564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3203575</wp:posOffset>
                </wp:positionV>
                <wp:extent cx="1268095" cy="975995"/>
                <wp:effectExtent l="2540" t="0" r="0" b="0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24"/>
                              <w:gridCol w:w="1373"/>
                            </w:tblGrid>
                            <w:tr w:rsidR="0078749D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19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78749D" w:rsidRDefault="0078749D">
                                  <w:pPr>
                                    <w:pStyle w:val="21"/>
                                    <w:shd w:val="clear" w:color="auto" w:fill="auto"/>
                                    <w:spacing w:before="0" w:after="0" w:line="260" w:lineRule="exact"/>
                                    <w:ind w:firstLine="0"/>
                                  </w:pPr>
                                  <w:r>
                                    <w:rPr>
                                      <w:rStyle w:val="2"/>
                                      <w:color w:val="000000"/>
                                    </w:rPr>
                                    <w:t>Варианты ответа</w:t>
                                  </w:r>
                                </w:p>
                              </w:tc>
                            </w:tr>
                            <w:tr w:rsidR="0078749D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1"/>
                                <w:jc w:val="center"/>
                              </w:trPr>
                              <w:tc>
                                <w:tcPr>
                                  <w:tcW w:w="6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749D" w:rsidRDefault="0078749D">
                                  <w:pPr>
                                    <w:pStyle w:val="21"/>
                                    <w:shd w:val="clear" w:color="auto" w:fill="auto"/>
                                    <w:spacing w:before="0" w:after="0" w:line="260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"/>
                                      <w:color w:val="00000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749D" w:rsidRDefault="0078749D">
                                  <w:pPr>
                                    <w:pStyle w:val="21"/>
                                    <w:shd w:val="clear" w:color="auto" w:fill="auto"/>
                                    <w:spacing w:before="0" w:after="0" w:line="260" w:lineRule="exact"/>
                                    <w:ind w:firstLine="0"/>
                                  </w:pPr>
                                  <w:r>
                                    <w:rPr>
                                      <w:rStyle w:val="2"/>
                                      <w:color w:val="000000"/>
                                    </w:rPr>
                                    <w:t>Одну.</w:t>
                                  </w:r>
                                </w:p>
                              </w:tc>
                            </w:tr>
                            <w:tr w:rsidR="0078749D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6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749D" w:rsidRDefault="0078749D">
                                  <w:pPr>
                                    <w:pStyle w:val="21"/>
                                    <w:shd w:val="clear" w:color="auto" w:fill="auto"/>
                                    <w:spacing w:before="0" w:after="0" w:line="260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"/>
                                      <w:color w:val="00000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749D" w:rsidRDefault="0078749D">
                                  <w:pPr>
                                    <w:pStyle w:val="21"/>
                                    <w:shd w:val="clear" w:color="auto" w:fill="auto"/>
                                    <w:spacing w:before="0" w:after="0" w:line="260" w:lineRule="exact"/>
                                    <w:ind w:firstLine="0"/>
                                  </w:pPr>
                                  <w:r>
                                    <w:rPr>
                                      <w:rStyle w:val="2"/>
                                      <w:color w:val="000000"/>
                                      <w:vertAlign w:val="superscript"/>
                                    </w:rPr>
                                    <w:t>Две</w:t>
                                  </w:r>
                                  <w:r>
                                    <w:rPr>
                                      <w:rStyle w:val="2"/>
                                      <w:color w:val="00000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8749D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6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78749D" w:rsidRDefault="0078749D">
                                  <w:pPr>
                                    <w:pStyle w:val="21"/>
                                    <w:shd w:val="clear" w:color="auto" w:fill="auto"/>
                                    <w:spacing w:before="0" w:after="0" w:line="260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"/>
                                      <w:color w:val="00000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78749D" w:rsidRDefault="0078749D">
                                  <w:pPr>
                                    <w:pStyle w:val="21"/>
                                    <w:shd w:val="clear" w:color="auto" w:fill="auto"/>
                                    <w:spacing w:before="0" w:after="0" w:line="260" w:lineRule="exact"/>
                                    <w:ind w:firstLine="0"/>
                                  </w:pPr>
                                  <w:r>
                                    <w:rPr>
                                      <w:rStyle w:val="2"/>
                                      <w:color w:val="000000"/>
                                    </w:rPr>
                                    <w:t>Четыре.</w:t>
                                  </w:r>
                                </w:p>
                              </w:tc>
                            </w:tr>
                          </w:tbl>
                          <w:p w:rsidR="0078749D" w:rsidRDefault="0078749D" w:rsidP="0078749D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" o:spid="_x0000_s1037" type="#_x0000_t202" style="position:absolute;margin-left:.05pt;margin-top:252.25pt;width:99.85pt;height:76.85pt;z-index:251675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24"/>
                        <w:gridCol w:w="1373"/>
                      </w:tblGrid>
                      <w:tr w:rsidR="0078749D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2"/>
                          <w:jc w:val="center"/>
                        </w:trPr>
                        <w:tc>
                          <w:tcPr>
                            <w:tcW w:w="19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78749D" w:rsidRDefault="0078749D">
                            <w:pPr>
                              <w:pStyle w:val="21"/>
                              <w:shd w:val="clear" w:color="auto" w:fill="auto"/>
                              <w:spacing w:before="0" w:after="0" w:line="260" w:lineRule="exact"/>
                              <w:ind w:firstLine="0"/>
                            </w:pPr>
                            <w:r>
                              <w:rPr>
                                <w:rStyle w:val="2"/>
                                <w:color w:val="000000"/>
                              </w:rPr>
                              <w:t>Варианты ответа</w:t>
                            </w:r>
                          </w:p>
                        </w:tc>
                      </w:tr>
                      <w:tr w:rsidR="0078749D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1"/>
                          <w:jc w:val="center"/>
                        </w:trPr>
                        <w:tc>
                          <w:tcPr>
                            <w:tcW w:w="6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78749D" w:rsidRDefault="0078749D">
                            <w:pPr>
                              <w:pStyle w:val="21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"/>
                                <w:color w:val="00000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78749D" w:rsidRDefault="0078749D">
                            <w:pPr>
                              <w:pStyle w:val="21"/>
                              <w:shd w:val="clear" w:color="auto" w:fill="auto"/>
                              <w:spacing w:before="0" w:after="0" w:line="260" w:lineRule="exact"/>
                              <w:ind w:firstLine="0"/>
                            </w:pPr>
                            <w:r>
                              <w:rPr>
                                <w:rStyle w:val="2"/>
                                <w:color w:val="000000"/>
                              </w:rPr>
                              <w:t>Одну.</w:t>
                            </w:r>
                          </w:p>
                        </w:tc>
                      </w:tr>
                      <w:tr w:rsidR="0078749D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6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78749D" w:rsidRDefault="0078749D">
                            <w:pPr>
                              <w:pStyle w:val="21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"/>
                                <w:color w:val="00000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78749D" w:rsidRDefault="0078749D">
                            <w:pPr>
                              <w:pStyle w:val="21"/>
                              <w:shd w:val="clear" w:color="auto" w:fill="auto"/>
                              <w:spacing w:before="0" w:after="0" w:line="260" w:lineRule="exact"/>
                              <w:ind w:firstLine="0"/>
                            </w:pPr>
                            <w:r>
                              <w:rPr>
                                <w:rStyle w:val="2"/>
                                <w:color w:val="000000"/>
                                <w:vertAlign w:val="superscript"/>
                              </w:rPr>
                              <w:t>Две</w:t>
                            </w:r>
                            <w:r>
                              <w:rPr>
                                <w:rStyle w:val="2"/>
                                <w:color w:val="000000"/>
                              </w:rPr>
                              <w:t>.</w:t>
                            </w:r>
                          </w:p>
                        </w:tc>
                      </w:tr>
                      <w:tr w:rsidR="0078749D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6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78749D" w:rsidRDefault="0078749D">
                            <w:pPr>
                              <w:pStyle w:val="21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"/>
                                <w:color w:val="00000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78749D" w:rsidRDefault="0078749D">
                            <w:pPr>
                              <w:pStyle w:val="21"/>
                              <w:shd w:val="clear" w:color="auto" w:fill="auto"/>
                              <w:spacing w:before="0" w:after="0" w:line="260" w:lineRule="exact"/>
                              <w:ind w:firstLine="0"/>
                            </w:pPr>
                            <w:r>
                              <w:rPr>
                                <w:rStyle w:val="2"/>
                                <w:color w:val="000000"/>
                              </w:rPr>
                              <w:t>Четыре.</w:t>
                            </w:r>
                          </w:p>
                        </w:tc>
                      </w:tr>
                    </w:tbl>
                    <w:p w:rsidR="0078749D" w:rsidRDefault="0078749D" w:rsidP="0078749D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6672" behindDoc="0" locked="0" layoutInCell="1" allowOverlap="1">
                <wp:simplePos x="0" y="0"/>
                <wp:positionH relativeFrom="margin">
                  <wp:posOffset>2849880</wp:posOffset>
                </wp:positionH>
                <wp:positionV relativeFrom="paragraph">
                  <wp:posOffset>5084445</wp:posOffset>
                </wp:positionV>
                <wp:extent cx="1158240" cy="228600"/>
                <wp:effectExtent l="3810" t="0" r="0" b="0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pStyle w:val="210"/>
                              <w:keepNext/>
                              <w:keepLines/>
                              <w:shd w:val="clear" w:color="auto" w:fill="auto"/>
                              <w:spacing w:before="0" w:line="360" w:lineRule="exact"/>
                              <w:jc w:val="left"/>
                            </w:pPr>
                            <w:bookmarkStart w:id="105" w:name="bookmark103"/>
                            <w:r>
                              <w:rPr>
                                <w:rStyle w:val="2Exact1"/>
                                <w:b/>
                                <w:bCs/>
                                <w:color w:val="000000"/>
                              </w:rPr>
                              <w:t>Вопрос №2</w:t>
                            </w:r>
                            <w:bookmarkEnd w:id="10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" o:spid="_x0000_s1038" type="#_x0000_t202" style="position:absolute;margin-left:224.4pt;margin-top:400.35pt;width:91.2pt;height:18pt;z-index:251676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pStyle w:val="210"/>
                        <w:keepNext/>
                        <w:keepLines/>
                        <w:shd w:val="clear" w:color="auto" w:fill="auto"/>
                        <w:spacing w:before="0" w:line="360" w:lineRule="exact"/>
                        <w:jc w:val="left"/>
                      </w:pPr>
                      <w:bookmarkStart w:id="106" w:name="bookmark103"/>
                      <w:r>
                        <w:rPr>
                          <w:rStyle w:val="2Exact1"/>
                          <w:b/>
                          <w:bCs/>
                          <w:color w:val="000000"/>
                        </w:rPr>
                        <w:t>Вопрос №2</w:t>
                      </w:r>
                      <w:bookmarkEnd w:id="10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77696" behindDoc="1" locked="0" layoutInCell="1" allowOverlap="1">
            <wp:simplePos x="0" y="0"/>
            <wp:positionH relativeFrom="margin">
              <wp:posOffset>1149350</wp:posOffset>
            </wp:positionH>
            <wp:positionV relativeFrom="paragraph">
              <wp:posOffset>5510530</wp:posOffset>
            </wp:positionV>
            <wp:extent cx="4578350" cy="1718945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8720" behindDoc="0" locked="0" layoutInCell="1" allowOverlap="1">
                <wp:simplePos x="0" y="0"/>
                <wp:positionH relativeFrom="margin">
                  <wp:posOffset>57785</wp:posOffset>
                </wp:positionH>
                <wp:positionV relativeFrom="paragraph">
                  <wp:posOffset>7414895</wp:posOffset>
                </wp:positionV>
                <wp:extent cx="6754495" cy="330200"/>
                <wp:effectExtent l="2540" t="0" r="0" b="0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449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pStyle w:val="31"/>
                              <w:keepNext/>
                              <w:keepLines/>
                              <w:shd w:val="clear" w:color="auto" w:fill="auto"/>
                              <w:spacing w:before="0" w:after="0" w:line="260" w:lineRule="exact"/>
                              <w:jc w:val="left"/>
                            </w:pPr>
                            <w:bookmarkStart w:id="107" w:name="bookmark104"/>
                            <w:r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t>При наличии какого знака водитель должен уступить дорогу, если встречный разъезд</w:t>
                            </w:r>
                            <w:bookmarkEnd w:id="107"/>
                          </w:p>
                          <w:p w:rsidR="0078749D" w:rsidRDefault="0078749D" w:rsidP="0078749D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затруднен?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39" type="#_x0000_t202" style="position:absolute;margin-left:4.55pt;margin-top:583.85pt;width:531.85pt;height:26pt;z-index:251678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pStyle w:val="31"/>
                        <w:keepNext/>
                        <w:keepLines/>
                        <w:shd w:val="clear" w:color="auto" w:fill="auto"/>
                        <w:spacing w:before="0" w:after="0" w:line="260" w:lineRule="exact"/>
                        <w:jc w:val="left"/>
                      </w:pPr>
                      <w:bookmarkStart w:id="108" w:name="bookmark104"/>
                      <w:r>
                        <w:rPr>
                          <w:rStyle w:val="3Exact"/>
                          <w:b/>
                          <w:bCs/>
                          <w:color w:val="000000"/>
                        </w:rPr>
                        <w:t>При наличии какого знака водитель должен уступить дорогу, если встречный разъезд</w:t>
                      </w:r>
                      <w:bookmarkEnd w:id="108"/>
                    </w:p>
                    <w:p w:rsidR="0078749D" w:rsidRDefault="0078749D" w:rsidP="0078749D">
                      <w:pPr>
                        <w:pStyle w:val="60"/>
                        <w:shd w:val="clear" w:color="auto" w:fill="auto"/>
                        <w:spacing w:before="0" w:after="0" w:line="260" w:lineRule="exact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затруднен?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974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7981950</wp:posOffset>
                </wp:positionV>
                <wp:extent cx="1301750" cy="1102995"/>
                <wp:effectExtent l="2540" t="1905" r="635" b="0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10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pStyle w:val="21"/>
                              <w:shd w:val="clear" w:color="auto" w:fill="auto"/>
                              <w:spacing w:before="0" w:after="249" w:line="260" w:lineRule="exact"/>
                              <w:ind w:firstLine="0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Варианты ответа:</w:t>
                            </w:r>
                          </w:p>
                          <w:p w:rsidR="0078749D" w:rsidRDefault="0078749D" w:rsidP="0078749D">
                            <w:pPr>
                              <w:pStyle w:val="21"/>
                              <w:numPr>
                                <w:ilvl w:val="0"/>
                                <w:numId w:val="80"/>
                              </w:numPr>
                              <w:shd w:val="clear" w:color="auto" w:fill="auto"/>
                              <w:tabs>
                                <w:tab w:val="left" w:pos="736"/>
                              </w:tabs>
                              <w:spacing w:before="0" w:after="0" w:line="307" w:lineRule="exact"/>
                              <w:ind w:left="400" w:firstLine="0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Только В.</w:t>
                            </w:r>
                          </w:p>
                          <w:p w:rsidR="0078749D" w:rsidRDefault="0078749D" w:rsidP="0078749D">
                            <w:pPr>
                              <w:pStyle w:val="21"/>
                              <w:numPr>
                                <w:ilvl w:val="0"/>
                                <w:numId w:val="80"/>
                              </w:numPr>
                              <w:shd w:val="clear" w:color="auto" w:fill="auto"/>
                              <w:tabs>
                                <w:tab w:val="left" w:pos="760"/>
                              </w:tabs>
                              <w:spacing w:before="0" w:after="0" w:line="307" w:lineRule="exact"/>
                              <w:ind w:left="400" w:firstLine="0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А и В.</w:t>
                            </w:r>
                          </w:p>
                          <w:p w:rsidR="0078749D" w:rsidRDefault="0078749D" w:rsidP="0078749D">
                            <w:pPr>
                              <w:pStyle w:val="21"/>
                              <w:numPr>
                                <w:ilvl w:val="0"/>
                                <w:numId w:val="80"/>
                              </w:numPr>
                              <w:shd w:val="clear" w:color="auto" w:fill="auto"/>
                              <w:tabs>
                                <w:tab w:val="left" w:pos="755"/>
                              </w:tabs>
                              <w:spacing w:before="0" w:after="0" w:line="307" w:lineRule="exact"/>
                              <w:ind w:left="400" w:firstLine="0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Б и В.</w:t>
                            </w:r>
                          </w:p>
                          <w:p w:rsidR="0078749D" w:rsidRDefault="0078749D" w:rsidP="0078749D">
                            <w:pPr>
                              <w:pStyle w:val="21"/>
                              <w:numPr>
                                <w:ilvl w:val="0"/>
                                <w:numId w:val="80"/>
                              </w:numPr>
                              <w:shd w:val="clear" w:color="auto" w:fill="auto"/>
                              <w:tabs>
                                <w:tab w:val="left" w:pos="760"/>
                              </w:tabs>
                              <w:spacing w:before="0" w:after="0" w:line="307" w:lineRule="exact"/>
                              <w:ind w:left="400" w:firstLine="0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Б и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" o:spid="_x0000_s1040" type="#_x0000_t202" style="position:absolute;margin-left:.05pt;margin-top:628.5pt;width:102.5pt;height:86.85pt;z-index:251679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cQvwIAALQ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pStyle w:val="21"/>
                        <w:shd w:val="clear" w:color="auto" w:fill="auto"/>
                        <w:spacing w:before="0" w:after="249" w:line="260" w:lineRule="exact"/>
                        <w:ind w:firstLine="0"/>
                      </w:pPr>
                      <w:r>
                        <w:rPr>
                          <w:rStyle w:val="2Exact"/>
                          <w:color w:val="000000"/>
                        </w:rPr>
                        <w:t>Варианты ответа:</w:t>
                      </w:r>
                    </w:p>
                    <w:p w:rsidR="0078749D" w:rsidRDefault="0078749D" w:rsidP="0078749D">
                      <w:pPr>
                        <w:pStyle w:val="21"/>
                        <w:numPr>
                          <w:ilvl w:val="0"/>
                          <w:numId w:val="80"/>
                        </w:numPr>
                        <w:shd w:val="clear" w:color="auto" w:fill="auto"/>
                        <w:tabs>
                          <w:tab w:val="left" w:pos="736"/>
                        </w:tabs>
                        <w:spacing w:before="0" w:after="0" w:line="307" w:lineRule="exact"/>
                        <w:ind w:left="400" w:firstLine="0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Только В.</w:t>
                      </w:r>
                    </w:p>
                    <w:p w:rsidR="0078749D" w:rsidRDefault="0078749D" w:rsidP="0078749D">
                      <w:pPr>
                        <w:pStyle w:val="21"/>
                        <w:numPr>
                          <w:ilvl w:val="0"/>
                          <w:numId w:val="80"/>
                        </w:numPr>
                        <w:shd w:val="clear" w:color="auto" w:fill="auto"/>
                        <w:tabs>
                          <w:tab w:val="left" w:pos="760"/>
                        </w:tabs>
                        <w:spacing w:before="0" w:after="0" w:line="307" w:lineRule="exact"/>
                        <w:ind w:left="400" w:firstLine="0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А и В.</w:t>
                      </w:r>
                    </w:p>
                    <w:p w:rsidR="0078749D" w:rsidRDefault="0078749D" w:rsidP="0078749D">
                      <w:pPr>
                        <w:pStyle w:val="21"/>
                        <w:numPr>
                          <w:ilvl w:val="0"/>
                          <w:numId w:val="80"/>
                        </w:numPr>
                        <w:shd w:val="clear" w:color="auto" w:fill="auto"/>
                        <w:tabs>
                          <w:tab w:val="left" w:pos="755"/>
                        </w:tabs>
                        <w:spacing w:before="0" w:after="0" w:line="307" w:lineRule="exact"/>
                        <w:ind w:left="400" w:firstLine="0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Б и В.</w:t>
                      </w:r>
                    </w:p>
                    <w:p w:rsidR="0078749D" w:rsidRDefault="0078749D" w:rsidP="0078749D">
                      <w:pPr>
                        <w:pStyle w:val="21"/>
                        <w:numPr>
                          <w:ilvl w:val="0"/>
                          <w:numId w:val="80"/>
                        </w:numPr>
                        <w:shd w:val="clear" w:color="auto" w:fill="auto"/>
                        <w:tabs>
                          <w:tab w:val="left" w:pos="760"/>
                        </w:tabs>
                        <w:spacing w:before="0" w:after="0" w:line="307" w:lineRule="exact"/>
                        <w:ind w:left="400" w:firstLine="0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Б и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360" w:lineRule="exact"/>
        <w:rPr>
          <w:color w:val="auto"/>
        </w:rPr>
      </w:pPr>
    </w:p>
    <w:p w:rsidR="0078749D" w:rsidRDefault="0078749D" w:rsidP="0078749D">
      <w:pPr>
        <w:spacing w:line="554" w:lineRule="exact"/>
        <w:rPr>
          <w:color w:val="auto"/>
        </w:rPr>
      </w:pPr>
    </w:p>
    <w:p w:rsidR="0078749D" w:rsidRDefault="0078749D" w:rsidP="0078749D">
      <w:pPr>
        <w:rPr>
          <w:color w:val="auto"/>
          <w:sz w:val="2"/>
          <w:szCs w:val="2"/>
        </w:rPr>
        <w:sectPr w:rsidR="0078749D">
          <w:pgSz w:w="11900" w:h="16840"/>
          <w:pgMar w:top="1818" w:right="572" w:bottom="834" w:left="543" w:header="0" w:footer="3" w:gutter="0"/>
          <w:cols w:space="720"/>
          <w:noEndnote/>
          <w:docGrid w:linePitch="360"/>
        </w:sectPr>
      </w:pP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Разрешена ли Вам стоянка в указанном месте?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24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81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Разрешена.</w:t>
      </w:r>
    </w:p>
    <w:p w:rsidR="0078749D" w:rsidRDefault="0078749D" w:rsidP="0078749D">
      <w:pPr>
        <w:pStyle w:val="21"/>
        <w:numPr>
          <w:ilvl w:val="0"/>
          <w:numId w:val="81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Разрешена только в светлое время суток.</w:t>
      </w:r>
    </w:p>
    <w:p w:rsidR="0078749D" w:rsidRDefault="0078749D" w:rsidP="0078749D">
      <w:pPr>
        <w:pStyle w:val="21"/>
        <w:numPr>
          <w:ilvl w:val="0"/>
          <w:numId w:val="81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Запрещена.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109" w:name="bookmark105"/>
      <w:r>
        <w:rPr>
          <w:rStyle w:val="23"/>
          <w:b/>
          <w:bCs/>
          <w:color w:val="000000"/>
        </w:rPr>
        <w:t>Вопрос №4</w:t>
      </w:r>
      <w:bookmarkEnd w:id="109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4" w:after="0" w:line="586" w:lineRule="exact"/>
      </w:pPr>
      <w:bookmarkStart w:id="110" w:name="bookmark106"/>
      <w:r>
        <w:rPr>
          <w:rStyle w:val="30"/>
          <w:b/>
          <w:bCs/>
          <w:color w:val="000000"/>
        </w:rPr>
        <w:t>Нарушил ли водитель грузового автомобиля правила стоянки?</w:t>
      </w:r>
      <w:bookmarkEnd w:id="110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82"/>
        </w:numPr>
        <w:shd w:val="clear" w:color="auto" w:fill="auto"/>
        <w:tabs>
          <w:tab w:val="left" w:pos="1289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Нарушил.</w:t>
      </w:r>
    </w:p>
    <w:p w:rsidR="0078749D" w:rsidRDefault="0078749D" w:rsidP="0078749D">
      <w:pPr>
        <w:pStyle w:val="21"/>
        <w:numPr>
          <w:ilvl w:val="0"/>
          <w:numId w:val="82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Нарушил, если разрешенная максимальная масса автомобиля более 3,5 т.</w:t>
      </w:r>
    </w:p>
    <w:p w:rsidR="0078749D" w:rsidRDefault="0078749D" w:rsidP="0078749D">
      <w:pPr>
        <w:pStyle w:val="21"/>
        <w:numPr>
          <w:ilvl w:val="0"/>
          <w:numId w:val="82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  <w:sectPr w:rsidR="0078749D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Не нарушил.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586" w:lineRule="exact"/>
      </w:pPr>
      <w:bookmarkStart w:id="111" w:name="bookmark107"/>
      <w:r>
        <w:rPr>
          <w:rStyle w:val="30"/>
          <w:b/>
          <w:bCs/>
          <w:color w:val="000000"/>
        </w:rPr>
        <w:t>О чем предупреждает Вас вертикальная разметка, нанесенная на ограждение дороги?</w:t>
      </w:r>
      <w:bookmarkEnd w:id="111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83"/>
        </w:numPr>
        <w:shd w:val="clear" w:color="auto" w:fill="auto"/>
        <w:tabs>
          <w:tab w:val="left" w:pos="1291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О приближении к железнодорожному переезду.</w:t>
      </w:r>
    </w:p>
    <w:p w:rsidR="0078749D" w:rsidRDefault="0078749D" w:rsidP="0078749D">
      <w:pPr>
        <w:pStyle w:val="21"/>
        <w:numPr>
          <w:ilvl w:val="0"/>
          <w:numId w:val="83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О приближении к опасному перекрестку.</w:t>
      </w:r>
    </w:p>
    <w:p w:rsidR="0078749D" w:rsidRDefault="0078749D" w:rsidP="0078749D">
      <w:pPr>
        <w:pStyle w:val="21"/>
        <w:numPr>
          <w:ilvl w:val="0"/>
          <w:numId w:val="83"/>
        </w:numPr>
        <w:shd w:val="clear" w:color="auto" w:fill="auto"/>
        <w:tabs>
          <w:tab w:val="left" w:pos="1313"/>
        </w:tabs>
        <w:spacing w:before="0" w:after="1470" w:line="260" w:lineRule="exact"/>
        <w:ind w:left="940" w:firstLine="0"/>
        <w:jc w:val="both"/>
      </w:pPr>
      <w:r>
        <w:rPr>
          <w:rStyle w:val="2"/>
          <w:color w:val="000000"/>
        </w:rPr>
        <w:t>О движении по опасному участку дороги.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after="220" w:line="360" w:lineRule="exact"/>
      </w:pPr>
      <w:bookmarkStart w:id="112" w:name="bookmark108"/>
      <w:r>
        <w:rPr>
          <w:rStyle w:val="23"/>
          <w:b/>
          <w:bCs/>
          <w:color w:val="000000"/>
        </w:rPr>
        <w:t>Вопрос №6</w:t>
      </w:r>
      <w:bookmarkEnd w:id="112"/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307" w:lineRule="exact"/>
      </w:pPr>
      <w:bookmarkStart w:id="113" w:name="bookmark109"/>
      <w:r>
        <w:rPr>
          <w:rStyle w:val="30"/>
          <w:b/>
          <w:bCs/>
          <w:color w:val="000000"/>
        </w:rPr>
        <w:t>Разрешается ли водителю продолжить движение после переключения зеленого сигнала</w:t>
      </w:r>
      <w:r>
        <w:rPr>
          <w:rStyle w:val="30"/>
          <w:b/>
          <w:bCs/>
          <w:color w:val="000000"/>
        </w:rPr>
        <w:br/>
        <w:t>светофора на желтый, если возможно остановиться перед перекрестком, только</w:t>
      </w:r>
      <w:bookmarkEnd w:id="113"/>
    </w:p>
    <w:p w:rsidR="0078749D" w:rsidRDefault="0078749D" w:rsidP="0078749D">
      <w:pPr>
        <w:pStyle w:val="60"/>
        <w:shd w:val="clear" w:color="auto" w:fill="auto"/>
        <w:spacing w:before="0" w:after="278" w:line="307" w:lineRule="exact"/>
      </w:pPr>
      <w:r>
        <w:rPr>
          <w:rStyle w:val="6"/>
          <w:b/>
          <w:bCs/>
          <w:color w:val="000000"/>
        </w:rPr>
        <w:t>применив экстренное торможение?</w:t>
      </w:r>
    </w:p>
    <w:p w:rsidR="0078749D" w:rsidRDefault="0078749D" w:rsidP="0078749D">
      <w:pPr>
        <w:pStyle w:val="21"/>
        <w:shd w:val="clear" w:color="auto" w:fill="auto"/>
        <w:spacing w:before="0" w:after="24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84"/>
        </w:numPr>
        <w:shd w:val="clear" w:color="auto" w:fill="auto"/>
        <w:tabs>
          <w:tab w:val="left" w:pos="1291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Разрешается.</w:t>
      </w:r>
    </w:p>
    <w:p w:rsidR="0078749D" w:rsidRDefault="0078749D" w:rsidP="0078749D">
      <w:pPr>
        <w:pStyle w:val="21"/>
        <w:numPr>
          <w:ilvl w:val="0"/>
          <w:numId w:val="84"/>
        </w:numPr>
        <w:shd w:val="clear" w:color="auto" w:fill="auto"/>
        <w:tabs>
          <w:tab w:val="left" w:pos="1313"/>
        </w:tabs>
        <w:spacing w:before="0" w:after="0" w:line="312" w:lineRule="exact"/>
        <w:ind w:left="1300" w:right="1840"/>
      </w:pPr>
      <w:r>
        <w:rPr>
          <w:rStyle w:val="2"/>
          <w:color w:val="000000"/>
        </w:rPr>
        <w:t>Разрешается, если водитель намерен проехать перекресток только в прямом направлении.</w:t>
      </w:r>
    </w:p>
    <w:p w:rsidR="0078749D" w:rsidRDefault="0078749D" w:rsidP="0078749D">
      <w:pPr>
        <w:pStyle w:val="21"/>
        <w:numPr>
          <w:ilvl w:val="0"/>
          <w:numId w:val="84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11900" w:h="16840"/>
          <w:pgMar w:top="1709" w:right="0" w:bottom="1709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Запрещается.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270" w:after="40" w:line="260" w:lineRule="exact"/>
        <w:ind w:left="620"/>
        <w:jc w:val="left"/>
      </w:pPr>
      <w:bookmarkStart w:id="114" w:name="bookmark110"/>
      <w:r>
        <w:rPr>
          <w:rStyle w:val="30"/>
          <w:b/>
          <w:bCs/>
          <w:color w:val="000000"/>
        </w:rPr>
        <w:t>Поднятая вверх рука водителя мотоцикла является сигналом, информирующим Вас о</w:t>
      </w:r>
      <w:bookmarkEnd w:id="114"/>
    </w:p>
    <w:p w:rsidR="0078749D" w:rsidRDefault="0078749D" w:rsidP="0078749D">
      <w:pPr>
        <w:pStyle w:val="60"/>
        <w:shd w:val="clear" w:color="auto" w:fill="auto"/>
        <w:spacing w:before="0" w:after="218" w:line="260" w:lineRule="exact"/>
      </w:pPr>
      <w:r>
        <w:rPr>
          <w:rStyle w:val="6"/>
          <w:b/>
          <w:bCs/>
          <w:color w:val="000000"/>
        </w:rPr>
        <w:t>его намерении:</w:t>
      </w:r>
    </w:p>
    <w:p w:rsidR="0078749D" w:rsidRDefault="0078749D" w:rsidP="0078749D">
      <w:pPr>
        <w:pStyle w:val="21"/>
        <w:shd w:val="clear" w:color="auto" w:fill="auto"/>
        <w:spacing w:before="0" w:after="185" w:line="260" w:lineRule="exact"/>
        <w:ind w:left="62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85"/>
        </w:numPr>
        <w:shd w:val="clear" w:color="auto" w:fill="auto"/>
        <w:tabs>
          <w:tab w:val="left" w:pos="129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Продолжить движение прямо.</w:t>
      </w:r>
    </w:p>
    <w:p w:rsidR="0078749D" w:rsidRDefault="0078749D" w:rsidP="0078749D">
      <w:pPr>
        <w:pStyle w:val="21"/>
        <w:numPr>
          <w:ilvl w:val="0"/>
          <w:numId w:val="85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Повернуть направо.</w:t>
      </w:r>
    </w:p>
    <w:p w:rsidR="0078749D" w:rsidRDefault="0078749D" w:rsidP="0078749D">
      <w:pPr>
        <w:pStyle w:val="21"/>
        <w:numPr>
          <w:ilvl w:val="0"/>
          <w:numId w:val="85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Снизить скорость, чтобы остановиться и уступить дорогу легковому автомобилю.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115" w:name="bookmark111"/>
      <w:r>
        <w:rPr>
          <w:rStyle w:val="23"/>
          <w:b/>
          <w:bCs/>
          <w:color w:val="000000"/>
        </w:rPr>
        <w:t>Вопрос №8</w:t>
      </w:r>
      <w:bookmarkEnd w:id="115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225" w:after="226" w:line="317" w:lineRule="exact"/>
      </w:pPr>
      <w:bookmarkStart w:id="116" w:name="bookmark112"/>
      <w:r>
        <w:rPr>
          <w:rStyle w:val="30"/>
          <w:b/>
          <w:bCs/>
          <w:color w:val="000000"/>
        </w:rPr>
        <w:t>В каких направлениях Вам можно продолжить движение по левой полосе на грузовом</w:t>
      </w:r>
      <w:r>
        <w:rPr>
          <w:rStyle w:val="30"/>
          <w:b/>
          <w:bCs/>
          <w:color w:val="000000"/>
        </w:rPr>
        <w:br/>
        <w:t>автомобиле с разрешенной максимальной массой более 3,5 т?</w:t>
      </w:r>
      <w:bookmarkEnd w:id="116"/>
    </w:p>
    <w:p w:rsidR="0078749D" w:rsidRDefault="0078749D" w:rsidP="0078749D">
      <w:pPr>
        <w:pStyle w:val="21"/>
        <w:shd w:val="clear" w:color="auto" w:fill="auto"/>
        <w:spacing w:before="0" w:after="185" w:line="260" w:lineRule="exact"/>
        <w:ind w:left="62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86"/>
        </w:numPr>
        <w:shd w:val="clear" w:color="auto" w:fill="auto"/>
        <w:tabs>
          <w:tab w:val="left" w:pos="129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 олько прямо.</w:t>
      </w:r>
    </w:p>
    <w:p w:rsidR="0078749D" w:rsidRDefault="0078749D" w:rsidP="0078749D">
      <w:pPr>
        <w:pStyle w:val="21"/>
        <w:numPr>
          <w:ilvl w:val="0"/>
          <w:numId w:val="86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Прямо и направо.</w:t>
      </w:r>
    </w:p>
    <w:p w:rsidR="0078749D" w:rsidRDefault="0078749D" w:rsidP="0078749D">
      <w:pPr>
        <w:pStyle w:val="21"/>
        <w:numPr>
          <w:ilvl w:val="0"/>
          <w:numId w:val="86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Прямо, налево и в обратном направлении.</w:t>
      </w:r>
    </w:p>
    <w:p w:rsidR="0078749D" w:rsidRDefault="0078749D" w:rsidP="0078749D">
      <w:pPr>
        <w:framePr w:h="271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24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4" w:after="0" w:line="586" w:lineRule="exact"/>
        <w:ind w:left="20"/>
      </w:pPr>
      <w:bookmarkStart w:id="117" w:name="bookmark113"/>
      <w:r>
        <w:rPr>
          <w:rStyle w:val="30"/>
          <w:b/>
          <w:bCs/>
          <w:color w:val="000000"/>
        </w:rPr>
        <w:t>Вам необходимо повернуть на примыкающую справа дорогу. Ваши действия?</w:t>
      </w:r>
      <w:bookmarkEnd w:id="117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87"/>
        </w:numPr>
        <w:shd w:val="clear" w:color="auto" w:fill="auto"/>
        <w:tabs>
          <w:tab w:val="left" w:pos="1289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Не меняя полосы, снизить скорость, затем перестроиться на полосу торможения.</w:t>
      </w:r>
    </w:p>
    <w:p w:rsidR="0078749D" w:rsidRDefault="0078749D" w:rsidP="0078749D">
      <w:pPr>
        <w:pStyle w:val="21"/>
        <w:numPr>
          <w:ilvl w:val="0"/>
          <w:numId w:val="87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Не меняя скорости, перестроиться на полосу торможения, затем снизить скорость.</w:t>
      </w:r>
    </w:p>
    <w:p w:rsidR="0078749D" w:rsidRDefault="0078749D" w:rsidP="0078749D">
      <w:pPr>
        <w:pStyle w:val="21"/>
        <w:numPr>
          <w:ilvl w:val="0"/>
          <w:numId w:val="87"/>
        </w:numPr>
        <w:shd w:val="clear" w:color="auto" w:fill="auto"/>
        <w:tabs>
          <w:tab w:val="left" w:pos="1313"/>
        </w:tabs>
        <w:spacing w:before="0" w:after="1470" w:line="260" w:lineRule="exact"/>
        <w:ind w:left="940" w:firstLine="0"/>
        <w:jc w:val="both"/>
      </w:pPr>
      <w:r>
        <w:rPr>
          <w:rStyle w:val="2"/>
          <w:color w:val="000000"/>
        </w:rPr>
        <w:t>Возможны оба варианта действий.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  <w:ind w:left="20"/>
      </w:pPr>
      <w:bookmarkStart w:id="118" w:name="bookmark114"/>
      <w:r>
        <w:rPr>
          <w:rStyle w:val="23"/>
          <w:b/>
          <w:bCs/>
          <w:color w:val="000000"/>
        </w:rPr>
        <w:t>Вопрос №10</w:t>
      </w:r>
      <w:bookmarkEnd w:id="118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237" w:after="0" w:line="312" w:lineRule="exact"/>
        <w:ind w:left="20"/>
      </w:pPr>
      <w:bookmarkStart w:id="119" w:name="bookmark115"/>
      <w:r>
        <w:rPr>
          <w:rStyle w:val="30"/>
          <w:b/>
          <w:bCs/>
          <w:color w:val="000000"/>
        </w:rPr>
        <w:t>С какой максимальной скоростью Вы имеете право продолжить движение вне</w:t>
      </w:r>
      <w:r>
        <w:rPr>
          <w:rStyle w:val="30"/>
          <w:b/>
          <w:bCs/>
          <w:color w:val="000000"/>
        </w:rPr>
        <w:br/>
        <w:t>населенных пунктов на автобусе, не относящемся к междугородним или</w:t>
      </w:r>
      <w:bookmarkEnd w:id="119"/>
    </w:p>
    <w:p w:rsidR="0078749D" w:rsidRDefault="0078749D" w:rsidP="0078749D">
      <w:pPr>
        <w:pStyle w:val="60"/>
        <w:shd w:val="clear" w:color="auto" w:fill="auto"/>
        <w:spacing w:before="0" w:after="342" w:line="312" w:lineRule="exact"/>
        <w:ind w:left="20"/>
      </w:pPr>
      <w:r>
        <w:rPr>
          <w:rStyle w:val="6"/>
          <w:b/>
          <w:bCs/>
          <w:color w:val="000000"/>
        </w:rPr>
        <w:t>маломестным?</w:t>
      </w:r>
    </w:p>
    <w:p w:rsidR="0078749D" w:rsidRDefault="0078749D" w:rsidP="0078749D">
      <w:pPr>
        <w:pStyle w:val="21"/>
        <w:shd w:val="clear" w:color="auto" w:fill="auto"/>
        <w:spacing w:before="0" w:after="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"/>
        <w:gridCol w:w="403"/>
        <w:gridCol w:w="619"/>
      </w:tblGrid>
      <w:tr w:rsidR="0078749D" w:rsidTr="00271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  <w:jc w:val="center"/>
        </w:trPr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301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1.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301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60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301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км/ч.</w:t>
            </w:r>
          </w:p>
        </w:tc>
      </w:tr>
      <w:tr w:rsidR="0078749D" w:rsidTr="00271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  <w:jc w:val="center"/>
        </w:trPr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301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2.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301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70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301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км/ч.</w:t>
            </w:r>
          </w:p>
        </w:tc>
      </w:tr>
      <w:tr w:rsidR="0078749D" w:rsidTr="00271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  <w:jc w:val="center"/>
        </w:trPr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301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3.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301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80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301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км/ч.</w:t>
            </w:r>
          </w:p>
        </w:tc>
      </w:tr>
      <w:tr w:rsidR="0078749D" w:rsidTr="00271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  <w:jc w:val="center"/>
        </w:trPr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301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4.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301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90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301" w:hSpace="9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км/ч.</w:t>
            </w:r>
          </w:p>
        </w:tc>
      </w:tr>
    </w:tbl>
    <w:p w:rsidR="0078749D" w:rsidRDefault="0078749D" w:rsidP="0078749D">
      <w:pPr>
        <w:framePr w:w="1301" w:hSpace="902" w:wrap="notBeside" w:vAnchor="text" w:hAnchor="text" w:xAlign="center" w:y="1"/>
        <w:rPr>
          <w:color w:val="auto"/>
          <w:sz w:val="2"/>
          <w:szCs w:val="2"/>
        </w:rPr>
      </w:pP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rPr>
          <w:color w:val="auto"/>
          <w:sz w:val="2"/>
          <w:szCs w:val="2"/>
        </w:rPr>
        <w:sectPr w:rsidR="0078749D">
          <w:pgSz w:w="11900" w:h="16840"/>
          <w:pgMar w:top="1644" w:right="0" w:bottom="1644" w:left="0" w:header="0" w:footer="3" w:gutter="0"/>
          <w:cols w:space="720"/>
          <w:noEndnote/>
          <w:docGrid w:linePitch="360"/>
        </w:sectPr>
      </w:pPr>
    </w:p>
    <w:p w:rsidR="0078749D" w:rsidRDefault="0078749D" w:rsidP="0078749D">
      <w:pPr>
        <w:pStyle w:val="21"/>
        <w:shd w:val="clear" w:color="auto" w:fill="auto"/>
        <w:spacing w:before="0" w:after="185" w:line="260" w:lineRule="exact"/>
        <w:ind w:left="580"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493520" distR="1487170" simplePos="0" relativeHeight="251680768" behindDoc="1" locked="0" layoutInCell="1" allowOverlap="1">
                <wp:simplePos x="0" y="0"/>
                <wp:positionH relativeFrom="margin">
                  <wp:posOffset>1493520</wp:posOffset>
                </wp:positionH>
                <wp:positionV relativeFrom="paragraph">
                  <wp:posOffset>-2313305</wp:posOffset>
                </wp:positionV>
                <wp:extent cx="4575175" cy="1884045"/>
                <wp:effectExtent l="0" t="1270" r="0" b="635"/>
                <wp:wrapTopAndBottom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275B3D39" wp14:editId="72487F02">
                                  <wp:extent cx="4581525" cy="1714500"/>
                                  <wp:effectExtent l="0" t="0" r="9525" b="0"/>
                                  <wp:docPr id="6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152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49D" w:rsidRDefault="0078749D" w:rsidP="0078749D">
                            <w:pPr>
                              <w:pStyle w:val="a6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  <w:color w:val="000000"/>
                              </w:rPr>
                              <w:t>Разрешен ли Вам обгон?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" o:spid="_x0000_s1041" type="#_x0000_t202" style="position:absolute;left:0;text-align:left;margin-left:117.6pt;margin-top:-182.15pt;width:360.25pt;height:148.35pt;z-index:-251635712;visibility:visible;mso-wrap-style:square;mso-width-percent:0;mso-height-percent:0;mso-wrap-distance-left:117.6pt;mso-wrap-distance-top:0;mso-wrap-distance-right:117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275B3D39" wp14:editId="72487F02">
                            <wp:extent cx="4581525" cy="1714500"/>
                            <wp:effectExtent l="0" t="0" r="9525" b="0"/>
                            <wp:docPr id="6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152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49D" w:rsidRDefault="0078749D" w:rsidP="0078749D">
                      <w:pPr>
                        <w:pStyle w:val="a6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  <w:color w:val="000000"/>
                        </w:rPr>
                        <w:t>Разрешен ли Вам обгон?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88"/>
        </w:numPr>
        <w:shd w:val="clear" w:color="auto" w:fill="auto"/>
        <w:tabs>
          <w:tab w:val="left" w:pos="1292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Разрешен.</w:t>
      </w:r>
    </w:p>
    <w:p w:rsidR="0078749D" w:rsidRDefault="0078749D" w:rsidP="0078749D">
      <w:pPr>
        <w:pStyle w:val="21"/>
        <w:numPr>
          <w:ilvl w:val="0"/>
          <w:numId w:val="88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Разрешен, если обгон будет завершен до перекрестка.</w:t>
      </w:r>
    </w:p>
    <w:p w:rsidR="0078749D" w:rsidRDefault="0078749D" w:rsidP="0078749D">
      <w:pPr>
        <w:pStyle w:val="21"/>
        <w:numPr>
          <w:ilvl w:val="0"/>
          <w:numId w:val="88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Запрещен.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after="198" w:line="360" w:lineRule="exact"/>
      </w:pPr>
      <w:bookmarkStart w:id="120" w:name="bookmark116"/>
      <w:r>
        <w:rPr>
          <w:rStyle w:val="23"/>
          <w:b/>
          <w:bCs/>
          <w:color w:val="000000"/>
        </w:rPr>
        <w:t>Вопрос №12</w:t>
      </w:r>
      <w:bookmarkEnd w:id="120"/>
    </w:p>
    <w:p w:rsidR="0078749D" w:rsidRDefault="0078749D" w:rsidP="0078749D">
      <w:pPr>
        <w:pStyle w:val="21"/>
        <w:shd w:val="clear" w:color="auto" w:fill="auto"/>
        <w:spacing w:before="0" w:after="194" w:line="260" w:lineRule="exact"/>
        <w:ind w:left="580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493520" distR="1487170" simplePos="0" relativeHeight="251681792" behindDoc="1" locked="0" layoutInCell="1" allowOverlap="1">
                <wp:simplePos x="0" y="0"/>
                <wp:positionH relativeFrom="margin">
                  <wp:posOffset>1493520</wp:posOffset>
                </wp:positionH>
                <wp:positionV relativeFrom="paragraph">
                  <wp:posOffset>-2313305</wp:posOffset>
                </wp:positionV>
                <wp:extent cx="4575175" cy="1884045"/>
                <wp:effectExtent l="0" t="1905" r="0" b="0"/>
                <wp:wrapTopAndBottom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49D" w:rsidRDefault="0078749D" w:rsidP="0078749D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7ABC97FF" wp14:editId="301FFC69">
                                  <wp:extent cx="4581525" cy="1714500"/>
                                  <wp:effectExtent l="0" t="0" r="9525" b="0"/>
                                  <wp:docPr id="61" name="Рисунок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152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49D" w:rsidRDefault="0078749D" w:rsidP="0078749D">
                            <w:pPr>
                              <w:pStyle w:val="a6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  <w:color w:val="000000"/>
                              </w:rPr>
                              <w:t>Кто из водителей нарушил правила стоянки?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" o:spid="_x0000_s1042" type="#_x0000_t202" style="position:absolute;left:0;text-align:left;margin-left:117.6pt;margin-top:-182.15pt;width:360.25pt;height:148.35pt;z-index:-251634688;visibility:visible;mso-wrap-style:square;mso-width-percent:0;mso-height-percent:0;mso-wrap-distance-left:117.6pt;mso-wrap-distance-top:0;mso-wrap-distance-right:117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" filled="f" stroked="f">
                <v:textbox style="mso-fit-shape-to-text:t" inset="0,0,0,0">
                  <w:txbxContent>
                    <w:p w:rsidR="0078749D" w:rsidRDefault="0078749D" w:rsidP="0078749D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7ABC97FF" wp14:editId="301FFC69">
                            <wp:extent cx="4581525" cy="1714500"/>
                            <wp:effectExtent l="0" t="0" r="9525" b="0"/>
                            <wp:docPr id="61" name="Рисунок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152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49D" w:rsidRDefault="0078749D" w:rsidP="0078749D">
                      <w:pPr>
                        <w:pStyle w:val="a6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  <w:color w:val="000000"/>
                        </w:rPr>
                        <w:t>Кто из водителей нарушил правила стоянки?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89"/>
        </w:numPr>
        <w:shd w:val="clear" w:color="auto" w:fill="auto"/>
        <w:tabs>
          <w:tab w:val="left" w:pos="1292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Оба.</w:t>
      </w:r>
    </w:p>
    <w:p w:rsidR="0078749D" w:rsidRDefault="0078749D" w:rsidP="0078749D">
      <w:pPr>
        <w:pStyle w:val="21"/>
        <w:numPr>
          <w:ilvl w:val="0"/>
          <w:numId w:val="89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Только водитель автомобиля А.</w:t>
      </w:r>
    </w:p>
    <w:p w:rsidR="0078749D" w:rsidRDefault="0078749D" w:rsidP="0078749D">
      <w:pPr>
        <w:pStyle w:val="21"/>
        <w:numPr>
          <w:ilvl w:val="0"/>
          <w:numId w:val="89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Только водитель автомобиля Б.</w:t>
      </w:r>
    </w:p>
    <w:p w:rsidR="0078749D" w:rsidRDefault="0078749D" w:rsidP="0078749D">
      <w:pPr>
        <w:pStyle w:val="21"/>
        <w:numPr>
          <w:ilvl w:val="0"/>
          <w:numId w:val="89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  <w:sectPr w:rsidR="0078749D"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1900" w:h="16840"/>
          <w:pgMar w:top="1724" w:right="0" w:bottom="1724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Никто не нарушил.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Вы намерены развернуться. Ваши действия?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244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90"/>
        </w:numPr>
        <w:shd w:val="clear" w:color="auto" w:fill="auto"/>
        <w:tabs>
          <w:tab w:val="left" w:pos="1291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Проедете перекресток первым.</w:t>
      </w:r>
    </w:p>
    <w:p w:rsidR="0078749D" w:rsidRDefault="0078749D" w:rsidP="0078749D">
      <w:pPr>
        <w:pStyle w:val="21"/>
        <w:numPr>
          <w:ilvl w:val="0"/>
          <w:numId w:val="90"/>
        </w:numPr>
        <w:shd w:val="clear" w:color="auto" w:fill="auto"/>
        <w:tabs>
          <w:tab w:val="left" w:pos="1313"/>
        </w:tabs>
        <w:spacing w:before="0" w:after="0" w:line="307" w:lineRule="exact"/>
        <w:ind w:left="940" w:firstLine="0"/>
        <w:jc w:val="both"/>
      </w:pPr>
      <w:r>
        <w:rPr>
          <w:rStyle w:val="2"/>
          <w:color w:val="000000"/>
        </w:rPr>
        <w:t>Выполните разворот, уступив дорогу легковому автомобилю.</w:t>
      </w:r>
    </w:p>
    <w:p w:rsidR="0078749D" w:rsidRDefault="0078749D" w:rsidP="0078749D">
      <w:pPr>
        <w:pStyle w:val="21"/>
        <w:numPr>
          <w:ilvl w:val="0"/>
          <w:numId w:val="90"/>
        </w:numPr>
        <w:shd w:val="clear" w:color="auto" w:fill="auto"/>
        <w:tabs>
          <w:tab w:val="left" w:pos="1313"/>
        </w:tabs>
        <w:spacing w:before="0" w:after="1458" w:line="307" w:lineRule="exact"/>
        <w:ind w:left="940" w:firstLine="0"/>
        <w:jc w:val="both"/>
      </w:pPr>
      <w:r>
        <w:rPr>
          <w:rStyle w:val="2"/>
          <w:color w:val="000000"/>
        </w:rPr>
        <w:t>Дождетесь, когда регулировщик опустит правую руку.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121" w:name="bookmark117"/>
      <w:r>
        <w:rPr>
          <w:rStyle w:val="23"/>
          <w:b/>
          <w:bCs/>
          <w:color w:val="000000"/>
        </w:rPr>
        <w:t>Вопрос №14</w:t>
      </w:r>
      <w:bookmarkEnd w:id="121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4" w:after="0" w:line="586" w:lineRule="exact"/>
      </w:pPr>
      <w:bookmarkStart w:id="122" w:name="bookmark118"/>
      <w:r>
        <w:rPr>
          <w:rStyle w:val="30"/>
          <w:b/>
          <w:bCs/>
          <w:color w:val="000000"/>
        </w:rPr>
        <w:t>Кому Вы должны уступить дорогу при движении в прямом направлении?</w:t>
      </w:r>
      <w:bookmarkEnd w:id="122"/>
    </w:p>
    <w:p w:rsidR="0078749D" w:rsidRDefault="0078749D" w:rsidP="0078749D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91"/>
        </w:numPr>
        <w:shd w:val="clear" w:color="auto" w:fill="auto"/>
        <w:tabs>
          <w:tab w:val="left" w:pos="1291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Т олько трамваю.</w:t>
      </w:r>
    </w:p>
    <w:p w:rsidR="0078749D" w:rsidRDefault="0078749D" w:rsidP="0078749D">
      <w:pPr>
        <w:pStyle w:val="21"/>
        <w:numPr>
          <w:ilvl w:val="0"/>
          <w:numId w:val="91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Только легковому автомобилю.</w:t>
      </w:r>
    </w:p>
    <w:p w:rsidR="0078749D" w:rsidRDefault="0078749D" w:rsidP="0078749D">
      <w:pPr>
        <w:pStyle w:val="21"/>
        <w:numPr>
          <w:ilvl w:val="0"/>
          <w:numId w:val="91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  <w:sectPr w:rsidR="0078749D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Обоим транспортным средствам.</w:t>
      </w:r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pStyle w:val="a6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5"/>
          <w:b/>
          <w:bCs/>
          <w:color w:val="000000"/>
        </w:rPr>
        <w:t>Как Вам следует поступить при повороте налево?</w:t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21"/>
        <w:shd w:val="clear" w:color="auto" w:fill="auto"/>
        <w:spacing w:before="270" w:after="24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92"/>
        </w:numPr>
        <w:shd w:val="clear" w:color="auto" w:fill="auto"/>
        <w:tabs>
          <w:tab w:val="left" w:pos="1289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Проехать перекресток первым.</w:t>
      </w:r>
    </w:p>
    <w:p w:rsidR="0078749D" w:rsidRDefault="0078749D" w:rsidP="0078749D">
      <w:pPr>
        <w:pStyle w:val="21"/>
        <w:numPr>
          <w:ilvl w:val="0"/>
          <w:numId w:val="92"/>
        </w:numPr>
        <w:shd w:val="clear" w:color="auto" w:fill="auto"/>
        <w:tabs>
          <w:tab w:val="left" w:pos="1313"/>
        </w:tabs>
        <w:spacing w:before="0" w:after="0" w:line="312" w:lineRule="exact"/>
        <w:ind w:left="1300" w:right="1600"/>
      </w:pPr>
      <w:r>
        <w:rPr>
          <w:rStyle w:val="2"/>
          <w:color w:val="000000"/>
        </w:rPr>
        <w:t>Уступить дорогу только грузовому автомобилю с включенным проблесковым маячком.</w:t>
      </w:r>
    </w:p>
    <w:p w:rsidR="0078749D" w:rsidRDefault="0078749D" w:rsidP="0078749D">
      <w:pPr>
        <w:pStyle w:val="21"/>
        <w:numPr>
          <w:ilvl w:val="0"/>
          <w:numId w:val="92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Уступить дорогу обоим транспортным средствам.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123" w:name="bookmark119"/>
      <w:r>
        <w:rPr>
          <w:rStyle w:val="23"/>
          <w:b/>
          <w:bCs/>
          <w:color w:val="000000"/>
        </w:rPr>
        <w:t>Вопрос №16</w:t>
      </w:r>
      <w:bookmarkEnd w:id="123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274" w:after="278" w:line="260" w:lineRule="exact"/>
      </w:pPr>
      <w:bookmarkStart w:id="124" w:name="bookmark120"/>
      <w:r>
        <w:rPr>
          <w:rStyle w:val="30"/>
          <w:b/>
          <w:bCs/>
          <w:color w:val="000000"/>
        </w:rPr>
        <w:t>Разрешено ли Вам проехать железнодорожный переезд?</w:t>
      </w:r>
      <w:bookmarkEnd w:id="124"/>
    </w:p>
    <w:p w:rsidR="0078749D" w:rsidRDefault="0078749D" w:rsidP="0078749D">
      <w:pPr>
        <w:pStyle w:val="21"/>
        <w:shd w:val="clear" w:color="auto" w:fill="auto"/>
        <w:spacing w:before="0" w:after="24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93"/>
        </w:numPr>
        <w:shd w:val="clear" w:color="auto" w:fill="auto"/>
        <w:tabs>
          <w:tab w:val="left" w:pos="1289"/>
        </w:tabs>
        <w:spacing w:before="0" w:after="0" w:line="312" w:lineRule="exact"/>
        <w:ind w:left="1300"/>
      </w:pPr>
      <w:r>
        <w:rPr>
          <w:rStyle w:val="2"/>
          <w:color w:val="000000"/>
        </w:rPr>
        <w:t>Разрешено, поскольку дежурный по переезду запрещает движение только встречному автомобилю.</w:t>
      </w:r>
    </w:p>
    <w:p w:rsidR="0078749D" w:rsidRDefault="0078749D" w:rsidP="0078749D">
      <w:pPr>
        <w:pStyle w:val="21"/>
        <w:numPr>
          <w:ilvl w:val="0"/>
          <w:numId w:val="93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Разрешено, если отсутствует приближающийся поезд.</w:t>
      </w:r>
    </w:p>
    <w:p w:rsidR="0078749D" w:rsidRDefault="0078749D" w:rsidP="0078749D">
      <w:pPr>
        <w:pStyle w:val="21"/>
        <w:numPr>
          <w:ilvl w:val="0"/>
          <w:numId w:val="93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Запрещено.</w:t>
      </w:r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581" w:lineRule="exact"/>
        <w:ind w:left="940"/>
        <w:jc w:val="both"/>
      </w:pPr>
      <w:bookmarkStart w:id="125" w:name="bookmark121"/>
      <w:r>
        <w:rPr>
          <w:rStyle w:val="30"/>
          <w:b/>
          <w:bCs/>
          <w:color w:val="000000"/>
        </w:rPr>
        <w:lastRenderedPageBreak/>
        <w:t>В каких случаях разрешено применять звуковые сигналы в населенных пунктах?</w:t>
      </w:r>
      <w:bookmarkEnd w:id="125"/>
    </w:p>
    <w:p w:rsidR="0078749D" w:rsidRDefault="0078749D" w:rsidP="0078749D">
      <w:pPr>
        <w:pStyle w:val="21"/>
        <w:shd w:val="clear" w:color="auto" w:fill="auto"/>
        <w:spacing w:before="0" w:after="0" w:line="581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94"/>
        </w:numPr>
        <w:shd w:val="clear" w:color="auto" w:fill="auto"/>
        <w:tabs>
          <w:tab w:val="left" w:pos="1293"/>
        </w:tabs>
        <w:spacing w:before="0" w:after="0" w:line="581" w:lineRule="exact"/>
        <w:ind w:left="940" w:firstLine="0"/>
        <w:jc w:val="both"/>
      </w:pPr>
      <w:r>
        <w:rPr>
          <w:rStyle w:val="2"/>
          <w:color w:val="000000"/>
        </w:rPr>
        <w:t>Только для предупреждения о намерении произвести обгон.</w:t>
      </w:r>
    </w:p>
    <w:p w:rsidR="0078749D" w:rsidRDefault="0078749D" w:rsidP="0078749D">
      <w:pPr>
        <w:pStyle w:val="21"/>
        <w:numPr>
          <w:ilvl w:val="0"/>
          <w:numId w:val="94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Только для предотвращения дорожно-транспортного происшествия.</w:t>
      </w:r>
    </w:p>
    <w:p w:rsidR="0078749D" w:rsidRDefault="0078749D" w:rsidP="0078749D">
      <w:pPr>
        <w:pStyle w:val="21"/>
        <w:numPr>
          <w:ilvl w:val="0"/>
          <w:numId w:val="94"/>
        </w:numPr>
        <w:shd w:val="clear" w:color="auto" w:fill="auto"/>
        <w:tabs>
          <w:tab w:val="left" w:pos="1313"/>
        </w:tabs>
        <w:spacing w:before="0" w:after="1470" w:line="260" w:lineRule="exact"/>
        <w:ind w:left="940" w:firstLine="0"/>
        <w:jc w:val="both"/>
      </w:pPr>
      <w:r>
        <w:rPr>
          <w:rStyle w:val="2"/>
          <w:color w:val="000000"/>
        </w:rPr>
        <w:t>В обоих перечисленных случаях.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after="216" w:line="360" w:lineRule="exact"/>
      </w:pPr>
      <w:bookmarkStart w:id="126" w:name="bookmark122"/>
      <w:r>
        <w:rPr>
          <w:rStyle w:val="23"/>
          <w:b/>
          <w:bCs/>
          <w:color w:val="000000"/>
        </w:rPr>
        <w:t>Вопрос №18</w:t>
      </w:r>
      <w:bookmarkEnd w:id="126"/>
    </w:p>
    <w:p w:rsidR="0078749D" w:rsidRDefault="0078749D" w:rsidP="0078749D">
      <w:pPr>
        <w:pStyle w:val="60"/>
        <w:shd w:val="clear" w:color="auto" w:fill="auto"/>
        <w:spacing w:before="0" w:after="0" w:line="312" w:lineRule="exact"/>
      </w:pPr>
      <w:r>
        <w:rPr>
          <w:rStyle w:val="6"/>
          <w:b/>
          <w:bCs/>
          <w:color w:val="000000"/>
        </w:rPr>
        <w:t>При какой наименьшей величине падения давления воздуха в пневматическом или</w:t>
      </w:r>
      <w:r>
        <w:rPr>
          <w:rStyle w:val="6"/>
          <w:b/>
          <w:bCs/>
          <w:color w:val="000000"/>
        </w:rPr>
        <w:br/>
        <w:t>пневмогидравлическом тормозных приводах за 15 минут после полного приведения их</w:t>
      </w:r>
      <w:r>
        <w:rPr>
          <w:rStyle w:val="6"/>
          <w:b/>
          <w:bCs/>
          <w:color w:val="000000"/>
        </w:rPr>
        <w:br/>
        <w:t>в действие при неработающем двигателе запрещается эксплуатация транспортного</w:t>
      </w:r>
    </w:p>
    <w:p w:rsidR="0078749D" w:rsidRDefault="0078749D" w:rsidP="0078749D">
      <w:pPr>
        <w:pStyle w:val="60"/>
        <w:shd w:val="clear" w:color="auto" w:fill="auto"/>
        <w:spacing w:before="0" w:after="282" w:line="312" w:lineRule="exact"/>
      </w:pPr>
      <w:r>
        <w:rPr>
          <w:rStyle w:val="6"/>
          <w:b/>
          <w:bCs/>
          <w:color w:val="000000"/>
        </w:rPr>
        <w:t>средства?</w:t>
      </w:r>
    </w:p>
    <w:p w:rsidR="0078749D" w:rsidRDefault="0078749D" w:rsidP="0078749D">
      <w:pPr>
        <w:pStyle w:val="21"/>
        <w:shd w:val="clear" w:color="auto" w:fill="auto"/>
        <w:spacing w:before="0" w:after="24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95"/>
        </w:numPr>
        <w:shd w:val="clear" w:color="auto" w:fill="auto"/>
        <w:tabs>
          <w:tab w:val="left" w:pos="129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0,05 МПа.</w:t>
      </w:r>
    </w:p>
    <w:p w:rsidR="0078749D" w:rsidRDefault="0078749D" w:rsidP="0078749D">
      <w:pPr>
        <w:pStyle w:val="21"/>
        <w:numPr>
          <w:ilvl w:val="0"/>
          <w:numId w:val="95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0,07 МПа.</w:t>
      </w:r>
    </w:p>
    <w:p w:rsidR="0078749D" w:rsidRDefault="0078749D" w:rsidP="0078749D">
      <w:pPr>
        <w:pStyle w:val="21"/>
        <w:numPr>
          <w:ilvl w:val="0"/>
          <w:numId w:val="95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78749D">
          <w:headerReference w:type="even" r:id="rId172"/>
          <w:headerReference w:type="default" r:id="rId173"/>
          <w:footerReference w:type="even" r:id="rId174"/>
          <w:footerReference w:type="default" r:id="rId175"/>
          <w:headerReference w:type="first" r:id="rId176"/>
          <w:footerReference w:type="first" r:id="rId177"/>
          <w:pgSz w:w="11900" w:h="16840"/>
          <w:pgMar w:top="1800" w:right="0" w:bottom="1800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0,09 МПа.</w:t>
      </w:r>
    </w:p>
    <w:p w:rsidR="0078749D" w:rsidRDefault="0078749D" w:rsidP="0078749D">
      <w:pPr>
        <w:pStyle w:val="31"/>
        <w:keepNext/>
        <w:keepLines/>
        <w:shd w:val="clear" w:color="auto" w:fill="auto"/>
        <w:spacing w:before="0" w:after="0" w:line="260" w:lineRule="exact"/>
        <w:ind w:left="580"/>
        <w:jc w:val="left"/>
      </w:pPr>
      <w:bookmarkStart w:id="127" w:name="bookmark123"/>
      <w:r>
        <w:rPr>
          <w:rStyle w:val="30"/>
          <w:b/>
          <w:bCs/>
          <w:color w:val="000000"/>
        </w:rPr>
        <w:lastRenderedPageBreak/>
        <w:t>Как следует поступить водителю при высадке из автомобиля, стоящего у тротуара или</w:t>
      </w:r>
      <w:bookmarkEnd w:id="127"/>
    </w:p>
    <w:p w:rsidR="0078749D" w:rsidRDefault="0078749D" w:rsidP="0078749D">
      <w:pPr>
        <w:pStyle w:val="60"/>
        <w:shd w:val="clear" w:color="auto" w:fill="auto"/>
        <w:spacing w:before="0" w:after="218" w:line="260" w:lineRule="exact"/>
      </w:pPr>
      <w:r>
        <w:rPr>
          <w:rStyle w:val="6"/>
          <w:b/>
          <w:bCs/>
          <w:color w:val="000000"/>
        </w:rPr>
        <w:t>на обочине?</w:t>
      </w:r>
    </w:p>
    <w:p w:rsidR="0078749D" w:rsidRDefault="0078749D" w:rsidP="0078749D">
      <w:pPr>
        <w:pStyle w:val="21"/>
        <w:shd w:val="clear" w:color="auto" w:fill="auto"/>
        <w:spacing w:before="0" w:after="18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96"/>
        </w:numPr>
        <w:shd w:val="clear" w:color="auto" w:fill="auto"/>
        <w:tabs>
          <w:tab w:val="left" w:pos="1291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Обойти автомобиль спереди.</w:t>
      </w:r>
    </w:p>
    <w:p w:rsidR="0078749D" w:rsidRDefault="0078749D" w:rsidP="0078749D">
      <w:pPr>
        <w:pStyle w:val="21"/>
        <w:numPr>
          <w:ilvl w:val="0"/>
          <w:numId w:val="96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Обойти автомобиль сзади.</w:t>
      </w:r>
    </w:p>
    <w:p w:rsidR="0078749D" w:rsidRDefault="0078749D" w:rsidP="0078749D">
      <w:pPr>
        <w:pStyle w:val="21"/>
        <w:numPr>
          <w:ilvl w:val="0"/>
          <w:numId w:val="96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Допустимы оба варианта действий.</w:t>
      </w:r>
    </w:p>
    <w:p w:rsidR="0078749D" w:rsidRDefault="0078749D" w:rsidP="0078749D">
      <w:pPr>
        <w:pStyle w:val="210"/>
        <w:keepNext/>
        <w:keepLines/>
        <w:shd w:val="clear" w:color="auto" w:fill="auto"/>
        <w:spacing w:before="0" w:line="360" w:lineRule="exact"/>
      </w:pPr>
      <w:bookmarkStart w:id="128" w:name="bookmark124"/>
      <w:r>
        <w:rPr>
          <w:rStyle w:val="23"/>
          <w:b/>
          <w:bCs/>
          <w:color w:val="000000"/>
        </w:rPr>
        <w:t>Вопрос №20</w:t>
      </w:r>
      <w:bookmarkEnd w:id="128"/>
    </w:p>
    <w:p w:rsidR="0078749D" w:rsidRDefault="0078749D" w:rsidP="0078749D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D" w:rsidRDefault="0078749D" w:rsidP="0078749D">
      <w:pPr>
        <w:rPr>
          <w:color w:val="auto"/>
          <w:sz w:val="2"/>
          <w:szCs w:val="2"/>
        </w:rPr>
      </w:pPr>
    </w:p>
    <w:p w:rsidR="0078749D" w:rsidRDefault="0078749D" w:rsidP="0078749D">
      <w:pPr>
        <w:pStyle w:val="31"/>
        <w:keepNext/>
        <w:keepLines/>
        <w:shd w:val="clear" w:color="auto" w:fill="auto"/>
        <w:spacing w:before="13" w:after="0" w:line="581" w:lineRule="exact"/>
      </w:pPr>
      <w:bookmarkStart w:id="129" w:name="bookmark125"/>
      <w:r>
        <w:rPr>
          <w:rStyle w:val="30"/>
          <w:b/>
          <w:bCs/>
          <w:color w:val="000000"/>
        </w:rPr>
        <w:t>При движении в условиях тумана расстояние до предметов представляется:</w:t>
      </w:r>
      <w:bookmarkEnd w:id="129"/>
    </w:p>
    <w:p w:rsidR="0078749D" w:rsidRDefault="0078749D" w:rsidP="0078749D">
      <w:pPr>
        <w:pStyle w:val="21"/>
        <w:shd w:val="clear" w:color="auto" w:fill="auto"/>
        <w:spacing w:before="0" w:after="0" w:line="581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78749D" w:rsidRDefault="0078749D" w:rsidP="0078749D">
      <w:pPr>
        <w:pStyle w:val="21"/>
        <w:numPr>
          <w:ilvl w:val="0"/>
          <w:numId w:val="97"/>
        </w:numPr>
        <w:shd w:val="clear" w:color="auto" w:fill="auto"/>
        <w:tabs>
          <w:tab w:val="left" w:pos="1291"/>
        </w:tabs>
        <w:spacing w:before="0" w:after="0" w:line="581" w:lineRule="exact"/>
        <w:ind w:left="940" w:firstLine="0"/>
        <w:jc w:val="both"/>
      </w:pPr>
      <w:r>
        <w:rPr>
          <w:rStyle w:val="2"/>
          <w:color w:val="000000"/>
        </w:rPr>
        <w:t>Большим, чем в действительности.</w:t>
      </w:r>
    </w:p>
    <w:p w:rsidR="0078749D" w:rsidRDefault="0078749D" w:rsidP="0078749D">
      <w:pPr>
        <w:pStyle w:val="21"/>
        <w:numPr>
          <w:ilvl w:val="0"/>
          <w:numId w:val="97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Соответствующим действительности.</w:t>
      </w:r>
    </w:p>
    <w:p w:rsidR="0078749D" w:rsidRDefault="0078749D" w:rsidP="0078749D">
      <w:pPr>
        <w:pStyle w:val="21"/>
        <w:numPr>
          <w:ilvl w:val="0"/>
          <w:numId w:val="97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  <w:sectPr w:rsidR="0078749D">
          <w:pgSz w:w="11900" w:h="16840"/>
          <w:pgMar w:top="1752" w:right="0" w:bottom="1752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Меньшим, чем в действительности.</w:t>
      </w:r>
    </w:p>
    <w:p w:rsidR="00715AA7" w:rsidRDefault="00715AA7">
      <w:pPr>
        <w:rPr>
          <w:rFonts w:ascii="Times New Roman" w:hAnsi="Times New Roman" w:cs="Times New Roman"/>
        </w:rPr>
      </w:pPr>
    </w:p>
    <w:p w:rsidR="0078749D" w:rsidRDefault="0078749D">
      <w:pPr>
        <w:rPr>
          <w:rFonts w:ascii="Times New Roman" w:hAnsi="Times New Roman" w:cs="Times New Roman"/>
        </w:rPr>
      </w:pPr>
    </w:p>
    <w:p w:rsidR="0078749D" w:rsidRDefault="0078749D">
      <w:pPr>
        <w:rPr>
          <w:rFonts w:ascii="Times New Roman" w:hAnsi="Times New Roman" w:cs="Times New Roman"/>
        </w:rPr>
      </w:pPr>
    </w:p>
    <w:p w:rsidR="0078749D" w:rsidRDefault="0078749D">
      <w:pPr>
        <w:rPr>
          <w:rFonts w:ascii="Times New Roman" w:hAnsi="Times New Roman" w:cs="Times New Roman"/>
        </w:rPr>
      </w:pPr>
    </w:p>
    <w:p w:rsidR="0078749D" w:rsidRDefault="0078749D">
      <w:pPr>
        <w:rPr>
          <w:rFonts w:ascii="Times New Roman" w:hAnsi="Times New Roman" w:cs="Times New Roman"/>
        </w:rPr>
      </w:pPr>
    </w:p>
    <w:p w:rsidR="0078749D" w:rsidRDefault="0078749D">
      <w:pPr>
        <w:rPr>
          <w:rFonts w:ascii="Times New Roman" w:hAnsi="Times New Roman" w:cs="Times New Roman"/>
        </w:rPr>
      </w:pPr>
    </w:p>
    <w:p w:rsidR="0078749D" w:rsidRDefault="0078749D" w:rsidP="0078749D">
      <w:pPr>
        <w:pStyle w:val="11"/>
        <w:keepNext/>
        <w:keepLines/>
        <w:shd w:val="clear" w:color="auto" w:fill="auto"/>
        <w:spacing w:after="0" w:line="460" w:lineRule="exact"/>
      </w:pPr>
      <w:bookmarkStart w:id="130" w:name="bookmark1016"/>
      <w:r>
        <w:rPr>
          <w:rStyle w:val="10"/>
          <w:b/>
          <w:bCs/>
          <w:color w:val="000000"/>
        </w:rPr>
        <w:t>Таблица правильных ответов</w:t>
      </w:r>
      <w:bookmarkEnd w:id="130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374"/>
        <w:gridCol w:w="374"/>
        <w:gridCol w:w="374"/>
        <w:gridCol w:w="379"/>
        <w:gridCol w:w="374"/>
        <w:gridCol w:w="374"/>
        <w:gridCol w:w="374"/>
        <w:gridCol w:w="374"/>
        <w:gridCol w:w="374"/>
        <w:gridCol w:w="374"/>
        <w:gridCol w:w="374"/>
        <w:gridCol w:w="379"/>
        <w:gridCol w:w="374"/>
        <w:gridCol w:w="374"/>
        <w:gridCol w:w="374"/>
        <w:gridCol w:w="374"/>
        <w:gridCol w:w="374"/>
        <w:gridCol w:w="374"/>
        <w:gridCol w:w="374"/>
        <w:gridCol w:w="371"/>
      </w:tblGrid>
      <w:tr w:rsidR="0078749D" w:rsidTr="00271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5"/>
                <w:color w:val="000000"/>
              </w:rPr>
              <w:t>Вопросы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1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2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3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4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5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6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7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8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9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10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11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12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13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14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15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16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17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18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19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5"/>
                <w:color w:val="000000"/>
              </w:rPr>
              <w:t>20</w:t>
            </w:r>
          </w:p>
        </w:tc>
      </w:tr>
      <w:tr w:rsidR="0078749D" w:rsidTr="00271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"/>
                <w:color w:val="000000"/>
              </w:rPr>
              <w:t>Билет №1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  <w:bookmarkStart w:id="131" w:name="_GoBack"/>
            <w:bookmarkEnd w:id="131"/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</w:tr>
      <w:tr w:rsidR="0078749D" w:rsidTr="00271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"/>
                <w:color w:val="000000"/>
              </w:rPr>
              <w:t>Билет №2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</w:tr>
      <w:tr w:rsidR="0078749D" w:rsidTr="00271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"/>
                <w:color w:val="000000"/>
              </w:rPr>
              <w:t>Билет №3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</w:tr>
      <w:tr w:rsidR="0078749D" w:rsidTr="00271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"/>
                <w:color w:val="000000"/>
              </w:rPr>
              <w:t>Билет №4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</w:tr>
      <w:tr w:rsidR="0078749D" w:rsidTr="00271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"/>
                <w:color w:val="000000"/>
              </w:rPr>
              <w:t>Билет №5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8749D" w:rsidRDefault="0078749D" w:rsidP="00271FEE">
            <w:pPr>
              <w:pStyle w:val="21"/>
              <w:framePr w:w="105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</w:pPr>
          </w:p>
        </w:tc>
      </w:tr>
    </w:tbl>
    <w:p w:rsidR="0078749D" w:rsidRPr="0078749D" w:rsidRDefault="0078749D">
      <w:pPr>
        <w:rPr>
          <w:rFonts w:ascii="Times New Roman" w:hAnsi="Times New Roman" w:cs="Times New Roman"/>
        </w:rPr>
      </w:pPr>
    </w:p>
    <w:sectPr w:rsidR="0078749D" w:rsidRPr="00787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7129780</wp:posOffset>
              </wp:positionH>
              <wp:positionV relativeFrom="page">
                <wp:posOffset>10201910</wp:posOffset>
              </wp:positionV>
              <wp:extent cx="76835" cy="175260"/>
              <wp:effectExtent l="0" t="635" r="3810" b="0"/>
              <wp:wrapNone/>
              <wp:docPr id="239" name="Поле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39" o:spid="_x0000_s1045" type="#_x0000_t202" style="position:absolute;margin-left:561.4pt;margin-top:803.3pt;width:6.05pt;height:13.8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38" name="Поле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38" o:spid="_x0000_s1046" type="#_x0000_t202" style="position:absolute;margin-left:28.6pt;margin-top:816.75pt;width:285.3pt;height:13.8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QkhvgIAALI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Jzt&#10;CSG+AgAAsg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8960" behindDoc="1" locked="0" layoutInCell="1" allowOverlap="1">
              <wp:simplePos x="0" y="0"/>
              <wp:positionH relativeFrom="page">
                <wp:posOffset>7065645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212" name="Поле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2" o:spid="_x0000_s1072" type="#_x0000_t202" style="position:absolute;margin-left:556.35pt;margin-top:803.3pt;width:12.05pt;height:13.8pt;z-index:-2516275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998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11" name="Поле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11" o:spid="_x0000_s1073" type="#_x0000_t202" style="position:absolute;margin-left:28.6pt;margin-top:816.75pt;width:285.3pt;height:13.8pt;z-index:-2516264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Bs8U&#10;ir0CAACz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1008" behindDoc="1" locked="0" layoutInCell="1" allowOverlap="1">
              <wp:simplePos x="0" y="0"/>
              <wp:positionH relativeFrom="page">
                <wp:posOffset>7065645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210" name="Поле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0" o:spid="_x0000_s1074" type="#_x0000_t202" style="position:absolute;margin-left:556.35pt;margin-top:803.3pt;width:12.05pt;height:13.8pt;z-index:-251625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9203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09" name="Поле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09" o:spid="_x0000_s1075" type="#_x0000_t202" style="position:absolute;margin-left:28.6pt;margin-top:816.75pt;width:285.3pt;height:13.8pt;z-index:-2516244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4a9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Crv&#10;hr2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4080" behindDoc="1" locked="0" layoutInCell="1" allowOverlap="1">
              <wp:simplePos x="0" y="0"/>
              <wp:positionH relativeFrom="page">
                <wp:posOffset>7065645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207" name="Поле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7" o:spid="_x0000_s1077" type="#_x0000_t202" style="position:absolute;margin-left:556.35pt;margin-top:803.3pt;width:12.05pt;height:13.8pt;z-index:-2516224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9510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06" name="Поле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06" o:spid="_x0000_s1078" type="#_x0000_t202" style="position:absolute;margin-left:28.6pt;margin-top:816.75pt;width:285.3pt;height:13.8pt;z-index:-251621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m9Q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PTq&#10;b1C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8176" behindDoc="1" locked="0" layoutInCell="1" allowOverlap="1">
              <wp:simplePos x="0" y="0"/>
              <wp:positionH relativeFrom="page">
                <wp:posOffset>7065645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203" name="Поле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3" o:spid="_x0000_s1081" type="#_x0000_t202" style="position:absolute;margin-left:556.35pt;margin-top:803.3pt;width:12.05pt;height:13.8pt;z-index:-2516183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99200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02" name="Поле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02" o:spid="_x0000_s1082" type="#_x0000_t202" style="position:absolute;margin-left:28.6pt;margin-top:816.75pt;width:285.3pt;height:13.8pt;z-index:-251617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Hf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FKC&#10;4d+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0224" behindDoc="1" locked="0" layoutInCell="1" allowOverlap="1">
              <wp:simplePos x="0" y="0"/>
              <wp:positionH relativeFrom="page">
                <wp:posOffset>7065645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201" name="Поле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1" o:spid="_x0000_s1083" type="#_x0000_t202" style="position:absolute;margin-left:556.35pt;margin-top:803.3pt;width:12.05pt;height:13.8pt;z-index:-2516162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01248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00" name="Поле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00" o:spid="_x0000_s1084" type="#_x0000_t202" style="position:absolute;margin-left:28.6pt;margin-top:816.75pt;width:285.3pt;height:13.8pt;z-index:-2516152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vrzi&#10;ib0CAACz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3296" behindDoc="1" locked="0" layoutInCell="1" allowOverlap="1">
              <wp:simplePos x="0" y="0"/>
              <wp:positionH relativeFrom="page">
                <wp:posOffset>7065645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198" name="Поле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8" o:spid="_x0000_s1086" type="#_x0000_t202" style="position:absolute;margin-left:556.35pt;margin-top:803.3pt;width:12.05pt;height:13.8pt;z-index:-2516131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04320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97" name="Поле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97" o:spid="_x0000_s1087" type="#_x0000_t202" style="position:absolute;margin-left:28.6pt;margin-top:816.75pt;width:285.3pt;height:13.8pt;z-index:-2516121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NzvQ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8QI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rDTEYbTIGxFeQ8UlgIYBmSE3QdCLeQXjHrYIynmsOgwat5wGAKzciZBTsJ2Eggv4GGKNUaj&#10;uNbjarrrJNvVgDuN2RUMSs4sh81EjTEcxws2g03luMXM6nn4b63Ou3b1Gw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rswD&#10;c70CAACz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7392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94" name="Поле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4" o:spid="_x0000_s1090" type="#_x0000_t202" style="position:absolute;margin-left:555.15pt;margin-top:803.3pt;width:12.05pt;height:13.8pt;z-index:-2516090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0841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93" name="Поле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93" o:spid="_x0000_s1091" type="#_x0000_t202" style="position:absolute;margin-left:28.6pt;margin-top:816.75pt;width:285.3pt;height:13.8pt;z-index:-251608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38vg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Aik&#10;jfy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9440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92" name="Поле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2" o:spid="_x0000_s1092" type="#_x0000_t202" style="position:absolute;margin-left:555.15pt;margin-top:803.3pt;width:12.05pt;height:13.8pt;z-index:-251607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046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91" name="Поле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91" o:spid="_x0000_s1093" type="#_x0000_t202" style="position:absolute;margin-left:28.6pt;margin-top:816.75pt;width:285.3pt;height:13.8pt;z-index:-251606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1N2X&#10;/L0CAACz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2512" behindDoc="1" locked="0" layoutInCell="1" allowOverlap="1">
              <wp:simplePos x="0" y="0"/>
              <wp:positionH relativeFrom="page">
                <wp:posOffset>7065645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189" name="Поле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9" o:spid="_x0000_s1095" type="#_x0000_t202" style="position:absolute;margin-left:556.35pt;margin-top:803.3pt;width:12.05pt;height:13.8pt;z-index:-251603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353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88" name="Поле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88" o:spid="_x0000_s1096" type="#_x0000_t202" style="position:absolute;margin-left:28.6pt;margin-top:816.75pt;width:285.3pt;height:13.8pt;z-index:-2516029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Bjvg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OIV&#10;IGO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6608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85" name="Поле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5" o:spid="_x0000_s1099" type="#_x0000_t202" style="position:absolute;margin-left:555.15pt;margin-top:803.3pt;width:12.05pt;height:13.8pt;z-index:-2515998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763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84" name="Поле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84" o:spid="_x0000_s1100" type="#_x0000_t202" style="position:absolute;margin-left:28.6pt;margin-top:816.75pt;width:285.3pt;height:13.8pt;z-index:-2515988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FMu&#10;1q2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7132320</wp:posOffset>
              </wp:positionH>
              <wp:positionV relativeFrom="page">
                <wp:posOffset>10201910</wp:posOffset>
              </wp:positionV>
              <wp:extent cx="76835" cy="175260"/>
              <wp:effectExtent l="0" t="635" r="1270" b="0"/>
              <wp:wrapNone/>
              <wp:docPr id="237" name="Поле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37" o:spid="_x0000_s1047" type="#_x0000_t202" style="position:absolute;margin-left:561.6pt;margin-top:803.3pt;width:6.05pt;height:13.8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438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36" name="Поле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36" o:spid="_x0000_s1048" type="#_x0000_t202" style="position:absolute;margin-left:28.6pt;margin-top:816.75pt;width:285.3pt;height:13.8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QRvgIAALI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Ool&#10;ZBG+AgAAsg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8656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83" name="Поле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3" o:spid="_x0000_s1101" type="#_x0000_t202" style="position:absolute;margin-left:555.15pt;margin-top:803.3pt;width:12.05pt;height:13.8pt;z-index:-2515978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9680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82" name="Поле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82" o:spid="_x0000_s1102" type="#_x0000_t202" style="position:absolute;margin-left:28.6pt;margin-top:816.75pt;width:285.3pt;height:13.8pt;z-index:-251596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Kpvg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ICQ&#10;Yqm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1728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80" name="Поле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0" o:spid="_x0000_s1104" type="#_x0000_t202" style="position:absolute;margin-left:555.15pt;margin-top:803.3pt;width:12.05pt;height:13.8pt;z-index:-251594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2275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79" name="Поле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9" o:spid="_x0000_s1105" type="#_x0000_t202" style="position:absolute;margin-left:28.6pt;margin-top:816.75pt;width:285.3pt;height:13.8pt;z-index:-251593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J4vQ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ixg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rDTEQXTIGxFeQ8UlgIYBmSE3QdCLeQXjHrYIynmsOgwat5wGAKzciZBTsJ2Eggv4GGKNUaj&#10;uNbjarrrJNvVgDuN2RUMSs4sh81EjTEcxws2g03luMXM6nn4b63Ou3b1Gw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MZNC&#10;eL0CAACz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5824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76" name="Поле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6" o:spid="_x0000_s1108" type="#_x0000_t202" style="position:absolute;margin-left:555.15pt;margin-top:803.3pt;width:12.05pt;height:13.8pt;z-index:-251590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26848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75" name="Поле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5" o:spid="_x0000_s1109" type="#_x0000_t202" style="position:absolute;margin-left:28.6pt;margin-top:816.75pt;width:285.3pt;height:13.8pt;z-index:-251589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ICo&#10;tLa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7872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74" name="Поле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4" o:spid="_x0000_s1110" type="#_x0000_t202" style="position:absolute;margin-left:555.15pt;margin-top:803.3pt;width:12.05pt;height:13.8pt;z-index:-2515886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2889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73" name="Поле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3" o:spid="_x0000_s1111" type="#_x0000_t202" style="position:absolute;margin-left:28.6pt;margin-top:816.75pt;width:285.3pt;height:13.8pt;z-index:-2515875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FMW&#10;ALK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0944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71" name="Поле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1" o:spid="_x0000_s1113" type="#_x0000_t202" style="position:absolute;margin-left:555.15pt;margin-top:803.3pt;width:12.05pt;height:13.8pt;z-index:-2515855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31968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70" name="Поле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0" o:spid="_x0000_s1114" type="#_x0000_t202" style="position:absolute;margin-left:28.6pt;margin-top:816.75pt;width:285.3pt;height:13.8pt;z-index:-2515845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lYc/&#10;Gr0CAACz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5040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167" name="Поле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7" o:spid="_x0000_s1117" type="#_x0000_t202" style="position:absolute;margin-left:555.4pt;margin-top:803.3pt;width:12.05pt;height:13.8pt;z-index:-2515814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3606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66" name="Поле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66" o:spid="_x0000_s1118" type="#_x0000_t202" style="position:absolute;margin-left:28.6pt;margin-top:816.75pt;width:285.3pt;height:13.8pt;z-index:-2515804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Fovg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H1K&#10;YWi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7088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65" name="Поле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5" o:spid="_x0000_s1119" type="#_x0000_t202" style="position:absolute;margin-left:555.15pt;margin-top:803.3pt;width:12.05pt;height:13.8pt;z-index:-2515793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3811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64" name="Поле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64" o:spid="_x0000_s1120" type="#_x0000_t202" style="position:absolute;margin-left:28.6pt;margin-top:816.75pt;width:285.3pt;height:13.8pt;z-index:-2515783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vjvg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Aic&#10;W+O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0160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62" name="Поле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2" o:spid="_x0000_s1122" type="#_x0000_t202" style="position:absolute;margin-left:555.15pt;margin-top:803.3pt;width:12.05pt;height:13.8pt;z-index:-2515763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4118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61" name="Поле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61" o:spid="_x0000_s1123" type="#_x0000_t202" style="position:absolute;margin-left:28.6pt;margin-top:816.75pt;width:285.3pt;height:13.8pt;z-index:-2515752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UgI6&#10;Z70CAACz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4256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158" name="Поле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8" o:spid="_x0000_s1126" type="#_x0000_t202" style="position:absolute;margin-left:555.4pt;margin-top:803.3pt;width:12.05pt;height:13.8pt;z-index:-2515722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45280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57" name="Поле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57" o:spid="_x0000_s1127" type="#_x0000_t202" style="position:absolute;margin-left:28.6pt;margin-top:816.75pt;width:285.3pt;height:13.8pt;z-index:-2515712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PBP&#10;WLG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6304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156" name="Поле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6" o:spid="_x0000_s1128" type="#_x0000_t202" style="position:absolute;margin-left:555.4pt;margin-top:803.3pt;width:12.05pt;height:13.8pt;z-index:-2515701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47328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55" name="Поле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55" o:spid="_x0000_s1129" type="#_x0000_t202" style="position:absolute;margin-left:28.6pt;margin-top:816.75pt;width:285.3pt;height:13.8pt;z-index:-2515691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I6vg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IWZ&#10;Yjq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7126605</wp:posOffset>
              </wp:positionH>
              <wp:positionV relativeFrom="page">
                <wp:posOffset>10201910</wp:posOffset>
              </wp:positionV>
              <wp:extent cx="76835" cy="175260"/>
              <wp:effectExtent l="1905" t="635" r="0" b="0"/>
              <wp:wrapNone/>
              <wp:docPr id="234" name="Поле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34" o:spid="_x0000_s1050" type="#_x0000_t202" style="position:absolute;margin-left:561.15pt;margin-top:803.3pt;width:6.05pt;height:13.8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745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33" name="Поле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33" o:spid="_x0000_s1051" type="#_x0000_t202" style="position:absolute;margin-left:28.6pt;margin-top:816.75pt;width:285.3pt;height:13.8pt;z-index:-251649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GlW&#10;/x2+AgAAsg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9376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153" name="Поле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3" o:spid="_x0000_s1131" type="#_x0000_t202" style="position:absolute;margin-left:555.4pt;margin-top:803.3pt;width:12.05pt;height:13.8pt;z-index:-2515671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0400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52" name="Поле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52" o:spid="_x0000_s1132" type="#_x0000_t202" style="position:absolute;margin-left:28.6pt;margin-top:816.75pt;width:285.3pt;height:13.8pt;z-index:-2515660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OWvg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EzP&#10;85a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3472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149" name="Поле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9" o:spid="_x0000_s1135" type="#_x0000_t202" style="position:absolute;margin-left:555.4pt;margin-top:803.3pt;width:12.05pt;height:13.8pt;z-index:-251563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449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48" name="Поле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48" o:spid="_x0000_s1136" type="#_x0000_t202" style="position:absolute;margin-left:28.6pt;margin-top:816.75pt;width:285.3pt;height:13.8pt;z-index:-251561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uh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LyW&#10;e6G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5520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147" name="Поле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7" o:spid="_x0000_s1137" type="#_x0000_t202" style="position:absolute;margin-left:555.4pt;margin-top:803.3pt;width:12.05pt;height:13.8pt;z-index:-2515609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654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46" name="Поле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46" o:spid="_x0000_s1138" type="#_x0000_t202" style="position:absolute;margin-left:28.6pt;margin-top:816.75pt;width:285.3pt;height:13.8pt;z-index:-2515599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7fk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YYQ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WCnI55Pg7AR5T1QWApgGJARdh8ItZBfMephj6SYw6LDqHnLYQjMypkEOQmbSSC8gIcp1hiN&#10;4kqPq+muk2xbA+40ZlcwKDmzHDYTNcZwGC/YDDaVwxYzq+fxv7U67drl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Hh7&#10;t+S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8592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144" name="Поле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4" o:spid="_x0000_s1140" type="#_x0000_t202" style="position:absolute;margin-left:555.4pt;margin-top:803.3pt;width:12.05pt;height:13.8pt;z-index:-2515578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961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43" name="Поле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43" o:spid="_x0000_s1141" type="#_x0000_t202" style="position:absolute;margin-left:28.6pt;margin-top:816.75pt;width:285.3pt;height:13.8pt;z-index:-2515568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zDvg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MT7&#10;HMO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2688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140" name="Поле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0" o:spid="_x0000_s1144" type="#_x0000_t202" style="position:absolute;margin-left:555.4pt;margin-top:803.3pt;width:12.05pt;height:13.8pt;z-index:-2515537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6371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39" name="Поле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9" o:spid="_x0000_s1145" type="#_x0000_t202" style="position:absolute;margin-left:28.6pt;margin-top:816.75pt;width:285.3pt;height:13.8pt;z-index:-2515527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u+UvgIAALQ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Pdi&#10;75S+AgAAtA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4736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138" name="Поле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8" o:spid="_x0000_s1146" type="#_x0000_t202" style="position:absolute;margin-left:555.4pt;margin-top:803.3pt;width:12.05pt;height:13.8pt;z-index:-2515517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65760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37" name="Поле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7" o:spid="_x0000_s1147" type="#_x0000_t202" style="position:absolute;margin-left:28.6pt;margin-top:816.75pt;width:285.3pt;height:13.8pt;z-index:-2515507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Dn0vgIAALQ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Lb8&#10;OfS+AgAAtA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7808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135" name="Поле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5" o:spid="_x0000_s1149" type="#_x0000_t202" style="position:absolute;margin-left:555.4pt;margin-top:803.3pt;width:12.05pt;height:13.8pt;z-index:-2515486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6883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34" name="Поле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4" o:spid="_x0000_s1150" type="#_x0000_t202" style="position:absolute;margin-left:28.6pt;margin-top:816.75pt;width:285.3pt;height:13.8pt;z-index:-2515476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K6vgIAALQ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sxA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hinw1tMk7AV5T1wWAqgGLARlh8ItZBfMOphkaSYw6bDqHnDYQrMzpkEOQnbSSC8gIcp1hiN&#10;4lqPu+muk2xXA+40Z1cwKTmzJDYjNcZwnC9YDTaX4xozu+fhv7U6L9vV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GM2&#10;4rq+AgAAtA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1904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31" name="Поле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1" o:spid="_x0000_s1153" type="#_x0000_t202" style="position:absolute;margin-left:555.15pt;margin-top:803.3pt;width:12.05pt;height:13.8pt;z-index:-2515445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72928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30" name="Поле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0" o:spid="_x0000_s1154" type="#_x0000_t202" style="position:absolute;margin-left:28.6pt;margin-top:816.75pt;width:285.3pt;height:13.8pt;z-index:-2515435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NL+9&#10;LL0CAAC0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3952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29" name="Поле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9" o:spid="_x0000_s1155" type="#_x0000_t202" style="position:absolute;margin-left:555.15pt;margin-top:803.3pt;width:12.05pt;height:13.8pt;z-index:-2515425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7497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28" name="Поле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28" o:spid="_x0000_s1156" type="#_x0000_t202" style="position:absolute;margin-left:28.6pt;margin-top:816.75pt;width:285.3pt;height:13.8pt;z-index:-2515415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/T8vgIAALQ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MuP&#10;9Py+AgAAtA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7024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26" name="Поле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6" o:spid="_x0000_s1158" type="#_x0000_t202" style="position:absolute;margin-left:555.15pt;margin-top:803.3pt;width:12.05pt;height:13.8pt;z-index:-2515394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78048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25" name="Поле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25" o:spid="_x0000_s1159" type="#_x0000_t202" style="position:absolute;margin-left:28.6pt;margin-top:816.75pt;width:285.3pt;height:13.8pt;z-index:-2515384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0528" behindDoc="1" locked="0" layoutInCell="1" allowOverlap="1">
              <wp:simplePos x="0" y="0"/>
              <wp:positionH relativeFrom="page">
                <wp:posOffset>7132320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230" name="Поле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30" o:spid="_x0000_s1054" type="#_x0000_t202" style="position:absolute;margin-left:561.6pt;margin-top:803.3pt;width:12.05pt;height:13.8pt;z-index:-251645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7155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29" name="Поле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29" o:spid="_x0000_s1055" type="#_x0000_t202" style="position:absolute;margin-left:28.6pt;margin-top:816.75pt;width:285.3pt;height:13.8pt;z-index:-251644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Kd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E9Q&#10;Yp2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1120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22" name="Поле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2" o:spid="_x0000_s1162" type="#_x0000_t202" style="position:absolute;margin-left:555.15pt;margin-top:803.3pt;width:12.05pt;height:13.8pt;z-index:-2515353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8214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21" name="Поле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21" o:spid="_x0000_s1163" type="#_x0000_t202" style="position:absolute;margin-left:28.6pt;margin-top:816.75pt;width:285.3pt;height:13.8pt;z-index:-2515343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3168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20" name="Поле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0" o:spid="_x0000_s1164" type="#_x0000_t202" style="position:absolute;margin-left:555.15pt;margin-top:803.3pt;width:12.05pt;height:13.8pt;z-index:-2515333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8419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19" name="Поле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19" o:spid="_x0000_s1165" type="#_x0000_t202" style="position:absolute;margin-left:28.6pt;margin-top:816.75pt;width:285.3pt;height:13.8pt;z-index:-2515322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qGvgIAALQ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fow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TBORxBMk7AR5T1wWAqgGLARlh8ItZBfMephkaSYw6bDqHnLYQrMzpkEOQmbSSC8gIcp1hiN&#10;4kqPu+muk2xbA+40Z1cwKTmzJDYjNcZwmC9YDTaXwxozu+fxv7U6Ldvl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NbJ&#10;moa+AgAAtA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6240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167" type="#_x0000_t202" style="position:absolute;margin-left:555.15pt;margin-top:803.3pt;width:12.05pt;height:13.8pt;z-index:-251530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8726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16" name="Поле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</w:t>
                          </w:r>
                          <w:r>
                            <w:rPr>
                              <w:rStyle w:val="24"/>
                              <w:color w:val="000000"/>
                            </w:rPr>
                            <w:t>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16" o:spid="_x0000_s1168" type="#_x0000_t202" style="position:absolute;margin-left:28.6pt;margin-top:816.75pt;width:285.3pt;height:13.8pt;z-index:-251529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Bvs&#10;1Wq+AgAAtA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</w:t>
                    </w:r>
                    <w:r>
                      <w:rPr>
                        <w:rStyle w:val="24"/>
                        <w:color w:val="000000"/>
                      </w:rPr>
                      <w:t>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0336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13" name="Поле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3" o:spid="_x0000_s1171" type="#_x0000_t202" style="position:absolute;margin-left:555.15pt;margin-top:803.3pt;width:12.05pt;height:13.8pt;z-index:-251526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91360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12" name="Поле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12" o:spid="_x0000_s1172" type="#_x0000_t202" style="position:absolute;margin-left:28.6pt;margin-top:816.75pt;width:285.3pt;height:13.8pt;z-index:-251525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p3vgIAALQ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foA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TBORxBPk7AR5T1wWAqgGLARlh8ItZBfMephkaSYw6bDqHnLYQrMzpkEOQmbSSC8gIcp1hiN&#10;4kqPu+muk2xbA+40Z1cwKTmzJDYjNcZwmC9YDTaXwxozu+fxv7U6Ldvl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OXK&#10;qne+AgAAtA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2384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11" name="Поле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1" o:spid="_x0000_s1173" type="#_x0000_t202" style="position:absolute;margin-left:555.15pt;margin-top:803.3pt;width:12.05pt;height:13.8pt;z-index:-251524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93408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10" name="Поле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10" o:spid="_x0000_s1174" type="#_x0000_t202" style="position:absolute;margin-left:28.6pt;margin-top:816.75pt;width:285.3pt;height:13.8pt;z-index:-251523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5456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08" name="Поле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8" o:spid="_x0000_s1176" type="#_x0000_t202" style="position:absolute;margin-left:555.15pt;margin-top:803.3pt;width:12.05pt;height:13.8pt;z-index:-251521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96480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07" name="Поле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07" o:spid="_x0000_s1177" type="#_x0000_t202" style="position:absolute;margin-left:28.6pt;margin-top:816.75pt;width:285.3pt;height:13.8pt;z-index:-251520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4CvgIAALQ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3gI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hinYxZOk7AV5T1wWAqgGLARlh8ItZBfMOphkaSYw6bDqHnDYQrMzpkEOQnbSSC8gIcp1hiN&#10;4lqPu+muk2xXA+40Z1cwKTmzJDYjNcZwnC9YDTaX4xozu+fhv7U6L9vV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CcB&#10;zgK+AgAAtA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9552" behindDoc="1" locked="0" layoutInCell="1" allowOverlap="1">
              <wp:simplePos x="0" y="0"/>
              <wp:positionH relativeFrom="page">
                <wp:posOffset>7056120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104" name="Поле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4" o:spid="_x0000_s1180" type="#_x0000_t202" style="position:absolute;margin-left:555.6pt;margin-top:803.3pt;width:12.05pt;height:13.8pt;z-index:-251516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0057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03" name="Поле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03" o:spid="_x0000_s1181" type="#_x0000_t202" style="position:absolute;margin-left:28.6pt;margin-top:816.75pt;width:285.3pt;height:13.8pt;z-index:-251515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7EfvgIAALQ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Nkn&#10;sR++AgAAtA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1600" behindDoc="1" locked="0" layoutInCell="1" allowOverlap="1">
              <wp:simplePos x="0" y="0"/>
              <wp:positionH relativeFrom="page">
                <wp:posOffset>7056120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102" name="Поле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2" o:spid="_x0000_s1182" type="#_x0000_t202" style="position:absolute;margin-left:555.6pt;margin-top:803.3pt;width:12.05pt;height:13.8pt;z-index:-251514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0262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01" name="Поле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01" o:spid="_x0000_s1183" type="#_x0000_t202" style="position:absolute;margin-left:28.6pt;margin-top:816.75pt;width:285.3pt;height:13.8pt;z-index:-251513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Gb7K&#10;AL0CAAC0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4672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99" name="Поле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9" o:spid="_x0000_s1185" type="#_x0000_t202" style="position:absolute;margin-left:555.15pt;margin-top:803.3pt;width:12.05pt;height:13.8pt;z-index:-251511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0569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98" name="Поле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98" o:spid="_x0000_s1186" type="#_x0000_t202" style="position:absolute;margin-left:28.6pt;margin-top:816.75pt;width:285.3pt;height:13.8pt;z-index:-251510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8768" behindDoc="1" locked="0" layoutInCell="1" allowOverlap="1">
              <wp:simplePos x="0" y="0"/>
              <wp:positionH relativeFrom="page">
                <wp:posOffset>7056120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95" name="Поле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5" o:spid="_x0000_s1189" type="#_x0000_t202" style="position:absolute;margin-left:555.6pt;margin-top:803.3pt;width:12.05pt;height:13.8pt;z-index:-251507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0979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94" name="Поле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94" o:spid="_x0000_s1190" type="#_x0000_t202" style="position:absolute;margin-left:28.6pt;margin-top:816.75pt;width:285.3pt;height:13.8pt;z-index:-251506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ckvgIAALI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NSj&#10;NyS+AgAAsg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2576" behindDoc="1" locked="0" layoutInCell="1" allowOverlap="1">
              <wp:simplePos x="0" y="0"/>
              <wp:positionH relativeFrom="page">
                <wp:posOffset>7129780</wp:posOffset>
              </wp:positionH>
              <wp:positionV relativeFrom="page">
                <wp:posOffset>10201910</wp:posOffset>
              </wp:positionV>
              <wp:extent cx="76835" cy="175260"/>
              <wp:effectExtent l="0" t="635" r="3810" b="0"/>
              <wp:wrapNone/>
              <wp:docPr id="228" name="Поле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8" o:spid="_x0000_s1056" type="#_x0000_t202" style="position:absolute;margin-left:561.4pt;margin-top:803.3pt;width:6.05pt;height:13.8pt;z-index:-251643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73600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27" name="Поле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27" o:spid="_x0000_s1057" type="#_x0000_t202" style="position:absolute;margin-left:28.6pt;margin-top:816.75pt;width:285.3pt;height:13.8pt;z-index:-251642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7Yvg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Iu9&#10;rti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0816" behindDoc="1" locked="0" layoutInCell="1" allowOverlap="1">
              <wp:simplePos x="0" y="0"/>
              <wp:positionH relativeFrom="page">
                <wp:posOffset>7056120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93" name="Поле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3" o:spid="_x0000_s1191" type="#_x0000_t202" style="position:absolute;margin-left:555.6pt;margin-top:803.3pt;width:12.05pt;height:13.8pt;z-index:-251505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11840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92" name="Пол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</w:t>
                          </w:r>
                          <w:r>
                            <w:rPr>
                              <w:rStyle w:val="24"/>
                              <w:color w:val="000000"/>
                            </w:rPr>
                            <w:t>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92" o:spid="_x0000_s1192" type="#_x0000_t202" style="position:absolute;margin-left:28.6pt;margin-top:816.75pt;width:285.3pt;height:13.8pt;z-index:-251504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+wevgIAALI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JQr&#10;7B6+AgAAsg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</w:t>
                    </w:r>
                    <w:r>
                      <w:rPr>
                        <w:rStyle w:val="24"/>
                        <w:color w:val="000000"/>
                      </w:rPr>
                      <w:t>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3888" behindDoc="1" locked="0" layoutInCell="1" allowOverlap="1">
              <wp:simplePos x="0" y="0"/>
              <wp:positionH relativeFrom="page">
                <wp:posOffset>7056120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90" name="Поле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0" o:spid="_x0000_s1194" type="#_x0000_t202" style="position:absolute;margin-left:555.6pt;margin-top:803.3pt;width:12.05pt;height:13.8pt;z-index:-2515025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1491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89" name="Поле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89" o:spid="_x0000_s1195" type="#_x0000_t202" style="position:absolute;margin-left:28.6pt;margin-top:816.75pt;width:285.3pt;height:13.8pt;z-index:-2515015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43vgIAALI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I/5&#10;Lje+AgAAsg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5648" behindDoc="1" locked="0" layoutInCell="1" allowOverlap="1">
              <wp:simplePos x="0" y="0"/>
              <wp:positionH relativeFrom="page">
                <wp:posOffset>7129780</wp:posOffset>
              </wp:positionH>
              <wp:positionV relativeFrom="page">
                <wp:posOffset>10201910</wp:posOffset>
              </wp:positionV>
              <wp:extent cx="76835" cy="175260"/>
              <wp:effectExtent l="0" t="635" r="3810" b="0"/>
              <wp:wrapNone/>
              <wp:docPr id="225" name="Поле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  <w:color w:val="000000"/>
                              <w:lang w:val="ru-RU" w:eastAsia="ru-RU"/>
                            </w:rPr>
                            <w:t>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5" o:spid="_x0000_s1059" type="#_x0000_t202" style="position:absolute;margin-left:561.4pt;margin-top:803.3pt;width:6.05pt;height:13.8pt;z-index:-251640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  <w:color w:val="000000"/>
                        <w:lang w:val="ru-RU" w:eastAsia="ru-RU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7667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24" name="Поле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24" o:spid="_x0000_s1060" type="#_x0000_t202" style="position:absolute;margin-left:28.6pt;margin-top:816.75pt;width:285.3pt;height:13.8pt;z-index:-251639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H7vg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OSD&#10;sfu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9744" behindDoc="1" locked="0" layoutInCell="1" allowOverlap="1">
              <wp:simplePos x="0" y="0"/>
              <wp:positionH relativeFrom="page">
                <wp:posOffset>7065645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221" name="Поле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D598A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1" o:spid="_x0000_s1063" type="#_x0000_t202" style="position:absolute;margin-left:556.35pt;margin-top:803.3pt;width:12.05pt;height:13.8pt;z-index:-251636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D598A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0768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20" name="Поле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20" o:spid="_x0000_s1064" type="#_x0000_t202" style="position:absolute;margin-left:28.6pt;margin-top:816.75pt;width:285.3pt;height:13.8pt;z-index:-251635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xHvH&#10;e70CAACz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1792" behindDoc="1" locked="0" layoutInCell="1" allowOverlap="1">
              <wp:simplePos x="0" y="0"/>
              <wp:positionH relativeFrom="page">
                <wp:posOffset>7065645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219" name="Поле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</w:instrText>
                          </w:r>
                          <w:r>
                            <w:instrText xml:space="preserve">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9" o:spid="_x0000_s1065" type="#_x0000_t202" style="position:absolute;margin-left:556.35pt;margin-top:803.3pt;width:12.05pt;height:13.8pt;z-index:-251634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</w:instrText>
                    </w:r>
                    <w:r>
                      <w:instrText xml:space="preserve">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281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18" name="Поле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18" o:spid="_x0000_s1066" type="#_x0000_t202" style="position:absolute;margin-left:28.6pt;margin-top:816.75pt;width:285.3pt;height:13.8pt;z-index:-251633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2no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KLb&#10;aei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4864" behindDoc="1" locked="0" layoutInCell="1" allowOverlap="1">
              <wp:simplePos x="0" y="0"/>
              <wp:positionH relativeFrom="page">
                <wp:posOffset>7065645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216" name="Поле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a4"/>
                              <w:noProof/>
                              <w:color w:val="000000"/>
                              <w:lang w:val="ru-RU" w:eastAsia="ru-RU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6" o:spid="_x0000_s1068" type="#_x0000_t202" style="position:absolute;margin-left:556.35pt;margin-top:803.3pt;width:12.05pt;height:13.8pt;z-index:-251631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a4"/>
                        <w:noProof/>
                        <w:color w:val="000000"/>
                        <w:lang w:val="ru-RU" w:eastAsia="ru-RU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5888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15" name="Поле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15" o:spid="_x0000_s1069" type="#_x0000_t202" style="position:absolute;margin-left:28.6pt;margin-top:816.75pt;width:285.3pt;height:13.8pt;z-index:-2516305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qO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AkI&#10;uo6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241" name="Поле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</w:t>
                          </w: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41" o:spid="_x0000_s1043" type="#_x0000_t202" style="position:absolute;margin-left:253pt;margin-top:56.7pt;width:90pt;height:20.7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</w:t>
                    </w: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6912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214" name="Поле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4" o:spid="_x0000_s1070" type="#_x0000_t202" style="position:absolute;margin-left:253pt;margin-top:74.45pt;width:90pt;height:20.7pt;z-index:-2516295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7936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213" name="Поле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3" o:spid="_x0000_s1071" type="#_x0000_t202" style="position:absolute;margin-left:253pt;margin-top:56.7pt;width:90pt;height:20.7pt;z-index:-2516285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OYuwQIAALM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3056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208" name="Поле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</w:t>
                          </w: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8" o:spid="_x0000_s1076" type="#_x0000_t202" style="position:absolute;margin-left:248.65pt;margin-top:56.7pt;width:99pt;height:20.7pt;z-index:-251623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Aq&#10;/mFb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</w:t>
                    </w: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6128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205" name="Поле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5" o:spid="_x0000_s1079" type="#_x0000_t202" style="position:absolute;margin-left:253pt;margin-top:56.7pt;width:90pt;height:20.7pt;z-index:-2516203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pjXwg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7152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204" name="Поле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4" o:spid="_x0000_s1080" type="#_x0000_t202" style="position:absolute;margin-left:253pt;margin-top:56.7pt;width:90pt;height:20.7pt;z-index:-2516193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2272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99" name="Поле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9" o:spid="_x0000_s1085" type="#_x0000_t202" style="position:absolute;margin-left:253pt;margin-top:56.7pt;width:90pt;height:20.7pt;z-index:-2516142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yeSwQIAALM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5344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96" name="Поле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6" o:spid="_x0000_s1088" type="#_x0000_t202" style="position:absolute;margin-left:248.65pt;margin-top:56.7pt;width:99pt;height:20.7pt;z-index:-2516111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eSVvgIAALMFAAAOAAAAZHJzL2Uyb0RvYy54bWysVEtu2zAQ3RfoHQjuFX0iy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Cu&#10;3eSV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6368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95" name="Поле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5" o:spid="_x0000_s1089" type="#_x0000_t202" style="position:absolute;margin-left:248.65pt;margin-top:56.7pt;width:99pt;height:20.7pt;z-index:-2516101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/u2vgIAALMFAAAOAAAAZHJzL2Uyb0RvYy54bWysVEtu2zAQ3RfoHQjuFX0iy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DB&#10;4/u2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1488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90" name="Поле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0" o:spid="_x0000_s1094" type="#_x0000_t202" style="position:absolute;margin-left:248.65pt;margin-top:56.7pt;width:99pt;height:20.7pt;z-index:-251604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4560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187" name="Поле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7" o:spid="_x0000_s1097" type="#_x0000_t202" style="position:absolute;margin-left:253pt;margin-top:74.45pt;width:90pt;height:20.7pt;z-index:-251601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240" name="Поле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40" o:spid="_x0000_s1044" type="#_x0000_t202" style="position:absolute;margin-left:253pt;margin-top:56.7pt;width:90pt;height:20.7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5584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86" name="Поле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6" o:spid="_x0000_s1098" type="#_x0000_t202" style="position:absolute;margin-left:248.65pt;margin-top:56.7pt;width:99pt;height:20.7pt;z-index:-2516008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A8&#10;AS5o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0704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81" name="Поле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1" o:spid="_x0000_s1103" type="#_x0000_t202" style="position:absolute;margin-left:248.65pt;margin-top:56.7pt;width:99pt;height:20.7pt;z-index:-251595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3776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78" name="Поле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8" o:spid="_x0000_s1106" type="#_x0000_t202" style="position:absolute;margin-left:253pt;margin-top:56.7pt;width:90pt;height:20.7pt;z-index:-251592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4800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77" name="Поле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7" o:spid="_x0000_s1107" type="#_x0000_t202" style="position:absolute;margin-left:253pt;margin-top:56.7pt;width:90pt;height:20.7pt;z-index:-251591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9920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72" name="Поле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2" o:spid="_x0000_s1112" type="#_x0000_t202" style="position:absolute;margin-left:253pt;margin-top:56.7pt;width:90pt;height:20.7pt;z-index:-2515865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2992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69" name="Поле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9" o:spid="_x0000_s1115" type="#_x0000_t202" style="position:absolute;margin-left:248.65pt;margin-top:56.7pt;width:99pt;height:20.7pt;z-index:-2515834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krLvgIAALM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C5&#10;tkrL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4016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68" name="Поле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8" o:spid="_x0000_s1116" type="#_x0000_t202" style="position:absolute;margin-left:248.65pt;margin-top:56.7pt;width:99pt;height:20.7pt;z-index:-2515824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9jvgIAALM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Cj&#10;Xm9j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9136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63" name="Поле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3" o:spid="_x0000_s1121" type="#_x0000_t202" style="position:absolute;margin-left:253pt;margin-top:56.7pt;width:90pt;height:20.7pt;z-index:-2515773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2208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60" name="Поле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0" o:spid="_x0000_s1124" type="#_x0000_t202" style="position:absolute;margin-left:248.65pt;margin-top:56.7pt;width:99pt;height:20.7pt;z-index:-2515742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3232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59" name="Поле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9" o:spid="_x0000_s1125" type="#_x0000_t202" style="position:absolute;margin-left:248.65pt;margin-top:56.7pt;width:99pt;height:20.7pt;z-index:-2515732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a6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Au&#10;W1a6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5408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1125220</wp:posOffset>
              </wp:positionV>
              <wp:extent cx="1143000" cy="262890"/>
              <wp:effectExtent l="3175" t="1270" r="0" b="2540"/>
              <wp:wrapNone/>
              <wp:docPr id="235" name="Поле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35" o:spid="_x0000_s1049" type="#_x0000_t202" style="position:absolute;margin-left:253pt;margin-top:88.6pt;width:90pt;height:20.7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hESwQIAALI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8352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54" name="Поле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4" o:spid="_x0000_s1130" type="#_x0000_t202" style="position:absolute;margin-left:248.65pt;margin-top:56.7pt;width:99pt;height:20.7pt;z-index:-2515681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Xc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CF&#10;iIXc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1424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51" name="Поле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1" o:spid="_x0000_s1133" type="#_x0000_t202" style="position:absolute;margin-left:253pt;margin-top:56.7pt;width:90pt;height:20.7pt;z-index:-251565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2448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50" name="Поле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0" o:spid="_x0000_s1134" type="#_x0000_t202" style="position:absolute;margin-left:253pt;margin-top:56.7pt;width:90pt;height:20.7pt;z-index:-25156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7568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145" name="Поле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5" o:spid="_x0000_s1139" type="#_x0000_t202" style="position:absolute;margin-left:253pt;margin-top:74.45pt;width:90pt;height:20.7pt;z-index:-2515589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0BjwQ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0640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42" name="Поле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2" o:spid="_x0000_s1142" type="#_x0000_t202" style="position:absolute;margin-left:253pt;margin-top:56.7pt;width:90pt;height:20.7pt;z-index:-2515558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HPwQIAALM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1664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41" name="Поле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1" o:spid="_x0000_s1143" type="#_x0000_t202" style="position:absolute;margin-left:248.65pt;margin-top:56.7pt;width:99pt;height:20.7pt;z-index:-2515548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6784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36" name="Поле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6" o:spid="_x0000_s1148" type="#_x0000_t202" style="position:absolute;margin-left:253pt;margin-top:56.7pt;width:90pt;height:20.7pt;z-index:-2515496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LjewgIAALQ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9856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33" name="Поле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3" o:spid="_x0000_s1151" type="#_x0000_t202" style="position:absolute;margin-left:248.65pt;margin-top:56.7pt;width:99pt;height:20.7pt;z-index:-2515466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DL&#10;4WoUvgIAALQ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0880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32" name="Поле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2" o:spid="_x0000_s1152" type="#_x0000_t202" style="position:absolute;margin-left:248.65pt;margin-top:56.7pt;width:99pt;height:20.7pt;z-index:-2515456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OYvgIAALQ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BH&#10;WvOYvgIAALQ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6000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27" name="Поле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 xml:space="preserve">Вопрос </w:t>
                          </w: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7" o:spid="_x0000_s1157" type="#_x0000_t202" style="position:absolute;margin-left:248.65pt;margin-top:56.7pt;width:99pt;height:20.7pt;z-index:-2515404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ZftvgIAALQ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CF&#10;kZftvgIAALQ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 xml:space="preserve">Вопрос </w:t>
                    </w: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8480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232" name="Поле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32" o:spid="_x0000_s1052" type="#_x0000_t202" style="position:absolute;margin-left:253pt;margin-top:56.7pt;width:90pt;height:20.7pt;z-index:-251648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CEwQIAALI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9072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124" name="Поле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4" o:spid="_x0000_s1160" type="#_x0000_t202" style="position:absolute;margin-left:253pt;margin-top:74.45pt;width:90pt;height:20.7pt;z-index:-2515374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0096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23" name="Поле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3" o:spid="_x0000_s1161" type="#_x0000_t202" style="position:absolute;margin-left:253pt;margin-top:56.7pt;width:90pt;height:20.7pt;z-index:-2515363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yrwQIAALQ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5216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18" name="Поле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8" o:spid="_x0000_s1166" type="#_x0000_t202" style="position:absolute;margin-left:248.65pt;margin-top:56.7pt;width:99pt;height:20.7pt;z-index:-251531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/3vgIAALQ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DZ&#10;SS/3vgIAALQ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8288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15" name="Поле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5" o:spid="_x0000_s1169" type="#_x0000_t202" style="position:absolute;margin-left:253pt;margin-top:56.7pt;width:90pt;height:20.7pt;z-index:-251528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aCwQIAALQ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9312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14" name="Поле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4" o:spid="_x0000_s1170" type="#_x0000_t202" style="position:absolute;margin-left:253pt;margin-top:56.7pt;width:90pt;height:20.7pt;z-index:-251527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4432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09" name="Поле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9" o:spid="_x0000_s1175" type="#_x0000_t202" style="position:absolute;margin-left:253pt;margin-top:56.7pt;width:90pt;height:20.7pt;z-index:-251522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ADEwQIAALQ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7504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06" name="Поле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6" o:spid="_x0000_s1178" type="#_x0000_t202" style="position:absolute;margin-left:248.65pt;margin-top:56.7pt;width:99pt;height:20.7pt;z-index:-251518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tzvgIAALQ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Ao&#10;gXtzvgIAALQ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8528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05" name="Поле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5" o:spid="_x0000_s1179" type="#_x0000_t202" style="position:absolute;margin-left:248.65pt;margin-top:56.7pt;width:99pt;height:20.7pt;z-index:-251517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6A9vgIAALQ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D9&#10;S6A9vgIAALQ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3648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00" name="Поле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0" o:spid="_x0000_s1184" type="#_x0000_t202" style="position:absolute;margin-left:248.65pt;margin-top:56.7pt;width:99pt;height:20.7pt;z-index:-251512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6720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97" name="Поле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7" o:spid="_x0000_s1187" type="#_x0000_t202" style="position:absolute;margin-left:253pt;margin-top:74.45pt;width:90pt;height:20.7pt;z-index:-251509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9504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231" name="Поле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31" o:spid="_x0000_s1053" type="#_x0000_t202" style="position:absolute;margin-left:248.65pt;margin-top:56.7pt;width:99pt;height:20.7pt;z-index:-251646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7744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96" name="Поле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6" o:spid="_x0000_s1188" type="#_x0000_t202" style="position:absolute;margin-left:248.65pt;margin-top:56.7pt;width:99pt;height:20.7pt;z-index:-251508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vxvgIAALIFAAAOAAAAZHJzL2Uyb0RvYy54bWysVEtu2zAQ3RfoHQjuFX0iy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Bs&#10;XivxvgIAALI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2864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91" name="Пол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1" o:spid="_x0000_s1193" type="#_x0000_t202" style="position:absolute;margin-left:248.65pt;margin-top:56.7pt;width:99pt;height:20.7pt;z-index:-251503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4624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226" name="Поле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8749D">
                            <w:rPr>
                              <w:rStyle w:val="18pt"/>
                              <w:noProof/>
                              <w:color w:val="000000"/>
                              <w:lang w:val="ru-RU" w:eastAsia="ru-RU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6" o:spid="_x0000_s1058" type="#_x0000_t202" style="position:absolute;margin-left:253pt;margin-top:56.7pt;width:90pt;height:20.7pt;z-index:-251641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2PUwg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8749D">
                      <w:rPr>
                        <w:rStyle w:val="18pt"/>
                        <w:noProof/>
                        <w:color w:val="000000"/>
                        <w:lang w:val="ru-RU" w:eastAsia="ru-RU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7696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223" name="Поле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3" o:spid="_x0000_s1061" type="#_x0000_t202" style="position:absolute;margin-left:248.65pt;margin-top:56.7pt;width:99pt;height:20.7pt;z-index:-251638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OIZ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A3&#10;LOIZ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8720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222" name="Поле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2" o:spid="_x0000_s1062" type="#_x0000_t202" style="position:absolute;margin-left:248.65pt;margin-top:56.7pt;width:99pt;height:20.7pt;z-index:-251637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ex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At&#10;xMex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8749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3840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217" name="Поле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8749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"/>
                              <w:color w:val="000000"/>
                              <w:lang w:val="ru-RU" w:eastAsia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7" o:spid="_x0000_s1067" type="#_x0000_t202" style="position:absolute;margin-left:248.65pt;margin-top:56.7pt;width:99pt;height:20.7pt;z-index:-251632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0JL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Bm&#10;J0JL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8749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"/>
                        <w:color w:val="000000"/>
                        <w:lang w:val="ru-RU" w:eastAsia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4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5">
    <w:nsid w:val="0000001F"/>
    <w:multiLevelType w:val="multilevel"/>
    <w:tmpl w:val="0000001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00000021"/>
    <w:multiLevelType w:val="multilevel"/>
    <w:tmpl w:val="0000002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00000023"/>
    <w:multiLevelType w:val="multilevel"/>
    <w:tmpl w:val="0000002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8">
    <w:nsid w:val="00000025"/>
    <w:multiLevelType w:val="multilevel"/>
    <w:tmpl w:val="0000002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9">
    <w:nsid w:val="00000027"/>
    <w:multiLevelType w:val="multilevel"/>
    <w:tmpl w:val="0000002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0">
    <w:nsid w:val="00000029"/>
    <w:multiLevelType w:val="multilevel"/>
    <w:tmpl w:val="00000028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1">
    <w:nsid w:val="0000002B"/>
    <w:multiLevelType w:val="multilevel"/>
    <w:tmpl w:val="0000002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2">
    <w:nsid w:val="0000002D"/>
    <w:multiLevelType w:val="multilevel"/>
    <w:tmpl w:val="0000002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3">
    <w:nsid w:val="0000002F"/>
    <w:multiLevelType w:val="multilevel"/>
    <w:tmpl w:val="0000002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4">
    <w:nsid w:val="00000031"/>
    <w:multiLevelType w:val="multilevel"/>
    <w:tmpl w:val="0000003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5">
    <w:nsid w:val="00000033"/>
    <w:multiLevelType w:val="multilevel"/>
    <w:tmpl w:val="0000003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6">
    <w:nsid w:val="00000035"/>
    <w:multiLevelType w:val="multilevel"/>
    <w:tmpl w:val="0000003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7">
    <w:nsid w:val="00000037"/>
    <w:multiLevelType w:val="multilevel"/>
    <w:tmpl w:val="0000003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8">
    <w:nsid w:val="00000039"/>
    <w:multiLevelType w:val="multilevel"/>
    <w:tmpl w:val="0000003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9">
    <w:nsid w:val="0000003B"/>
    <w:multiLevelType w:val="multilevel"/>
    <w:tmpl w:val="0000003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0">
    <w:nsid w:val="0000003D"/>
    <w:multiLevelType w:val="multilevel"/>
    <w:tmpl w:val="0000003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1">
    <w:nsid w:val="0000003F"/>
    <w:multiLevelType w:val="multilevel"/>
    <w:tmpl w:val="0000003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2">
    <w:nsid w:val="00000041"/>
    <w:multiLevelType w:val="multilevel"/>
    <w:tmpl w:val="0000004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3">
    <w:nsid w:val="00000043"/>
    <w:multiLevelType w:val="multilevel"/>
    <w:tmpl w:val="0000004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4">
    <w:nsid w:val="00000045"/>
    <w:multiLevelType w:val="multilevel"/>
    <w:tmpl w:val="0000004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5">
    <w:nsid w:val="00000047"/>
    <w:multiLevelType w:val="multilevel"/>
    <w:tmpl w:val="0000004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6">
    <w:nsid w:val="00000049"/>
    <w:multiLevelType w:val="multilevel"/>
    <w:tmpl w:val="0000004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7">
    <w:nsid w:val="0000004B"/>
    <w:multiLevelType w:val="multilevel"/>
    <w:tmpl w:val="0000004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8">
    <w:nsid w:val="0000004D"/>
    <w:multiLevelType w:val="multilevel"/>
    <w:tmpl w:val="0000004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9">
    <w:nsid w:val="0000004F"/>
    <w:multiLevelType w:val="multilevel"/>
    <w:tmpl w:val="0000004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0">
    <w:nsid w:val="00000051"/>
    <w:multiLevelType w:val="multilevel"/>
    <w:tmpl w:val="000000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1">
    <w:nsid w:val="00000053"/>
    <w:multiLevelType w:val="multilevel"/>
    <w:tmpl w:val="0000005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2">
    <w:nsid w:val="00000055"/>
    <w:multiLevelType w:val="multilevel"/>
    <w:tmpl w:val="0000005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3">
    <w:nsid w:val="00000057"/>
    <w:multiLevelType w:val="multilevel"/>
    <w:tmpl w:val="0000005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4">
    <w:nsid w:val="00000059"/>
    <w:multiLevelType w:val="multilevel"/>
    <w:tmpl w:val="0000005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5">
    <w:nsid w:val="0000005B"/>
    <w:multiLevelType w:val="multilevel"/>
    <w:tmpl w:val="0000005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6">
    <w:nsid w:val="0000005D"/>
    <w:multiLevelType w:val="multilevel"/>
    <w:tmpl w:val="0000005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7">
    <w:nsid w:val="0000005F"/>
    <w:multiLevelType w:val="multilevel"/>
    <w:tmpl w:val="0000005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8">
    <w:nsid w:val="00000061"/>
    <w:multiLevelType w:val="multilevel"/>
    <w:tmpl w:val="0000006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9">
    <w:nsid w:val="00000063"/>
    <w:multiLevelType w:val="multilevel"/>
    <w:tmpl w:val="0000006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0">
    <w:nsid w:val="00000065"/>
    <w:multiLevelType w:val="multilevel"/>
    <w:tmpl w:val="0000006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1">
    <w:nsid w:val="00000067"/>
    <w:multiLevelType w:val="multilevel"/>
    <w:tmpl w:val="0000006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2">
    <w:nsid w:val="00000069"/>
    <w:multiLevelType w:val="multilevel"/>
    <w:tmpl w:val="0000006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3">
    <w:nsid w:val="0000006B"/>
    <w:multiLevelType w:val="multilevel"/>
    <w:tmpl w:val="0000006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4">
    <w:nsid w:val="0000006D"/>
    <w:multiLevelType w:val="multilevel"/>
    <w:tmpl w:val="0000006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5">
    <w:nsid w:val="0000006F"/>
    <w:multiLevelType w:val="multilevel"/>
    <w:tmpl w:val="0000006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6">
    <w:nsid w:val="00000071"/>
    <w:multiLevelType w:val="multilevel"/>
    <w:tmpl w:val="0000007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7">
    <w:nsid w:val="00000073"/>
    <w:multiLevelType w:val="multilevel"/>
    <w:tmpl w:val="0000007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8">
    <w:nsid w:val="00000075"/>
    <w:multiLevelType w:val="multilevel"/>
    <w:tmpl w:val="0000007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9">
    <w:nsid w:val="00000077"/>
    <w:multiLevelType w:val="multilevel"/>
    <w:tmpl w:val="0000007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0">
    <w:nsid w:val="00000079"/>
    <w:multiLevelType w:val="multilevel"/>
    <w:tmpl w:val="0000007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1">
    <w:nsid w:val="0000007B"/>
    <w:multiLevelType w:val="multilevel"/>
    <w:tmpl w:val="0000007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2">
    <w:nsid w:val="0000007D"/>
    <w:multiLevelType w:val="multilevel"/>
    <w:tmpl w:val="0000007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3">
    <w:nsid w:val="0000007F"/>
    <w:multiLevelType w:val="multilevel"/>
    <w:tmpl w:val="0000007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4">
    <w:nsid w:val="00000081"/>
    <w:multiLevelType w:val="multilevel"/>
    <w:tmpl w:val="0000008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5">
    <w:nsid w:val="00000083"/>
    <w:multiLevelType w:val="multilevel"/>
    <w:tmpl w:val="0000008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6">
    <w:nsid w:val="00000085"/>
    <w:multiLevelType w:val="multilevel"/>
    <w:tmpl w:val="0000008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7">
    <w:nsid w:val="00000087"/>
    <w:multiLevelType w:val="multilevel"/>
    <w:tmpl w:val="0000008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8">
    <w:nsid w:val="00000089"/>
    <w:multiLevelType w:val="multilevel"/>
    <w:tmpl w:val="0000008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9">
    <w:nsid w:val="0000008B"/>
    <w:multiLevelType w:val="multilevel"/>
    <w:tmpl w:val="0000008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0">
    <w:nsid w:val="0000008D"/>
    <w:multiLevelType w:val="multilevel"/>
    <w:tmpl w:val="0000008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1">
    <w:nsid w:val="0000008F"/>
    <w:multiLevelType w:val="multilevel"/>
    <w:tmpl w:val="0000008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2">
    <w:nsid w:val="00000091"/>
    <w:multiLevelType w:val="multilevel"/>
    <w:tmpl w:val="0000009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3">
    <w:nsid w:val="00000093"/>
    <w:multiLevelType w:val="multilevel"/>
    <w:tmpl w:val="0000009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4">
    <w:nsid w:val="00000095"/>
    <w:multiLevelType w:val="multilevel"/>
    <w:tmpl w:val="0000009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5">
    <w:nsid w:val="00000097"/>
    <w:multiLevelType w:val="multilevel"/>
    <w:tmpl w:val="0000009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6">
    <w:nsid w:val="00000099"/>
    <w:multiLevelType w:val="multilevel"/>
    <w:tmpl w:val="0000009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7">
    <w:nsid w:val="0000009B"/>
    <w:multiLevelType w:val="multilevel"/>
    <w:tmpl w:val="0000009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8">
    <w:nsid w:val="0000009D"/>
    <w:multiLevelType w:val="multilevel"/>
    <w:tmpl w:val="0000009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9">
    <w:nsid w:val="0000009F"/>
    <w:multiLevelType w:val="multilevel"/>
    <w:tmpl w:val="0000009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0">
    <w:nsid w:val="000000A1"/>
    <w:multiLevelType w:val="multilevel"/>
    <w:tmpl w:val="000000A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1">
    <w:nsid w:val="000000A3"/>
    <w:multiLevelType w:val="multilevel"/>
    <w:tmpl w:val="000000A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2">
    <w:nsid w:val="000000A5"/>
    <w:multiLevelType w:val="multilevel"/>
    <w:tmpl w:val="000000A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3">
    <w:nsid w:val="000000A7"/>
    <w:multiLevelType w:val="multilevel"/>
    <w:tmpl w:val="000000A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4">
    <w:nsid w:val="000000A9"/>
    <w:multiLevelType w:val="multilevel"/>
    <w:tmpl w:val="000000A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5">
    <w:nsid w:val="000000AB"/>
    <w:multiLevelType w:val="multilevel"/>
    <w:tmpl w:val="000000A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6">
    <w:nsid w:val="000000AD"/>
    <w:multiLevelType w:val="multilevel"/>
    <w:tmpl w:val="000000A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7">
    <w:nsid w:val="000000AF"/>
    <w:multiLevelType w:val="multilevel"/>
    <w:tmpl w:val="000000A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8">
    <w:nsid w:val="000000B1"/>
    <w:multiLevelType w:val="multilevel"/>
    <w:tmpl w:val="000000B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9">
    <w:nsid w:val="000000B3"/>
    <w:multiLevelType w:val="multilevel"/>
    <w:tmpl w:val="000000B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0">
    <w:nsid w:val="000000B5"/>
    <w:multiLevelType w:val="multilevel"/>
    <w:tmpl w:val="000000B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1">
    <w:nsid w:val="000000B7"/>
    <w:multiLevelType w:val="multilevel"/>
    <w:tmpl w:val="000000B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2">
    <w:nsid w:val="000000B9"/>
    <w:multiLevelType w:val="multilevel"/>
    <w:tmpl w:val="000000B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3">
    <w:nsid w:val="000000BB"/>
    <w:multiLevelType w:val="multilevel"/>
    <w:tmpl w:val="000000B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4">
    <w:nsid w:val="000000BD"/>
    <w:multiLevelType w:val="multilevel"/>
    <w:tmpl w:val="000000B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5">
    <w:nsid w:val="000000BF"/>
    <w:multiLevelType w:val="multilevel"/>
    <w:tmpl w:val="000000B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6">
    <w:nsid w:val="000000C1"/>
    <w:multiLevelType w:val="multilevel"/>
    <w:tmpl w:val="000000C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49D"/>
    <w:rsid w:val="00715AA7"/>
    <w:rsid w:val="0078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49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"/>
    <w:uiPriority w:val="99"/>
    <w:rsid w:val="0078749D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a4">
    <w:name w:val="Колонтитул"/>
    <w:basedOn w:val="a3"/>
    <w:uiPriority w:val="99"/>
    <w:rsid w:val="0078749D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3">
    <w:name w:val="Колонтитул3"/>
    <w:basedOn w:val="a3"/>
    <w:uiPriority w:val="99"/>
    <w:rsid w:val="0078749D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2">
    <w:name w:val="Основной текст (2)_"/>
    <w:basedOn w:val="a0"/>
    <w:link w:val="21"/>
    <w:uiPriority w:val="99"/>
    <w:rsid w:val="0078749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78749D"/>
    <w:rPr>
      <w:rFonts w:ascii="Times New Roman" w:hAnsi="Times New Roman" w:cs="Times New Roman"/>
      <w:sz w:val="26"/>
      <w:szCs w:val="26"/>
      <w:u w:val="single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rsid w:val="0078749D"/>
    <w:rPr>
      <w:rFonts w:ascii="Times New Roman" w:hAnsi="Times New Roman" w:cs="Times New Roman"/>
      <w:b/>
      <w:bCs/>
      <w:sz w:val="46"/>
      <w:szCs w:val="46"/>
      <w:shd w:val="clear" w:color="auto" w:fill="FFFFFF"/>
    </w:rPr>
  </w:style>
  <w:style w:type="character" w:customStyle="1" w:styleId="18pt">
    <w:name w:val="Колонтитул + 18 pt"/>
    <w:aliases w:val="Полужирный"/>
    <w:basedOn w:val="a3"/>
    <w:uiPriority w:val="99"/>
    <w:rsid w:val="0078749D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  <w:lang w:val="en-US"/>
    </w:rPr>
  </w:style>
  <w:style w:type="character" w:customStyle="1" w:styleId="30">
    <w:name w:val="Заголовок №3_"/>
    <w:basedOn w:val="a0"/>
    <w:link w:val="31"/>
    <w:uiPriority w:val="99"/>
    <w:rsid w:val="0078749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2">
    <w:name w:val="Заголовок №2_"/>
    <w:basedOn w:val="a0"/>
    <w:link w:val="210"/>
    <w:uiPriority w:val="99"/>
    <w:rsid w:val="0078749D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3">
    <w:name w:val="Заголовок №2"/>
    <w:basedOn w:val="22"/>
    <w:uiPriority w:val="99"/>
    <w:rsid w:val="0078749D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</w:rPr>
  </w:style>
  <w:style w:type="character" w:customStyle="1" w:styleId="a5">
    <w:name w:val="Подпись к картинке_"/>
    <w:basedOn w:val="a0"/>
    <w:link w:val="a6"/>
    <w:uiPriority w:val="99"/>
    <w:rsid w:val="0078749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78749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Exact">
    <w:name w:val="Подпись к картинке Exact"/>
    <w:basedOn w:val="a0"/>
    <w:uiPriority w:val="99"/>
    <w:rsid w:val="0078749D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7Exact">
    <w:name w:val="Основной текст (7) Exact"/>
    <w:basedOn w:val="a0"/>
    <w:link w:val="7"/>
    <w:uiPriority w:val="99"/>
    <w:rsid w:val="0078749D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7Exact1">
    <w:name w:val="Основной текст (7) Exact1"/>
    <w:basedOn w:val="7Exact"/>
    <w:uiPriority w:val="99"/>
    <w:rsid w:val="0078749D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</w:rPr>
  </w:style>
  <w:style w:type="character" w:customStyle="1" w:styleId="6Exact">
    <w:name w:val="Основной текст (6) Exact"/>
    <w:basedOn w:val="a0"/>
    <w:uiPriority w:val="99"/>
    <w:rsid w:val="0078749D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3Exact">
    <w:name w:val="Заголовок №3 Exact"/>
    <w:basedOn w:val="a0"/>
    <w:uiPriority w:val="99"/>
    <w:rsid w:val="0078749D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20">
    <w:name w:val="Основной текст (2)2"/>
    <w:basedOn w:val="2"/>
    <w:uiPriority w:val="99"/>
    <w:rsid w:val="0078749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8pt2">
    <w:name w:val="Колонтитул + 18 pt2"/>
    <w:aliases w:val="Полужирный2"/>
    <w:basedOn w:val="a3"/>
    <w:uiPriority w:val="99"/>
    <w:rsid w:val="0078749D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  <w:lang w:val="en-US"/>
    </w:rPr>
  </w:style>
  <w:style w:type="character" w:customStyle="1" w:styleId="24">
    <w:name w:val="Колонтитул2"/>
    <w:basedOn w:val="a3"/>
    <w:uiPriority w:val="99"/>
    <w:rsid w:val="0078749D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1Exact">
    <w:name w:val="Заголовок №1 Exact"/>
    <w:basedOn w:val="a0"/>
    <w:uiPriority w:val="99"/>
    <w:rsid w:val="0078749D"/>
    <w:rPr>
      <w:rFonts w:ascii="Times New Roman" w:hAnsi="Times New Roman" w:cs="Times New Roman"/>
      <w:b/>
      <w:bCs/>
      <w:sz w:val="46"/>
      <w:szCs w:val="46"/>
      <w:u w:val="none"/>
    </w:rPr>
  </w:style>
  <w:style w:type="character" w:customStyle="1" w:styleId="2Exact1">
    <w:name w:val="Заголовок №2 Exact1"/>
    <w:basedOn w:val="22"/>
    <w:uiPriority w:val="99"/>
    <w:rsid w:val="0078749D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</w:rPr>
  </w:style>
  <w:style w:type="character" w:customStyle="1" w:styleId="2Exact">
    <w:name w:val="Основной текст (2) Exact"/>
    <w:basedOn w:val="a0"/>
    <w:uiPriority w:val="99"/>
    <w:rsid w:val="0078749D"/>
    <w:rPr>
      <w:rFonts w:ascii="Times New Roman" w:hAnsi="Times New Roman" w:cs="Times New Roman"/>
      <w:sz w:val="26"/>
      <w:szCs w:val="26"/>
      <w:u w:val="none"/>
    </w:rPr>
  </w:style>
  <w:style w:type="paragraph" w:customStyle="1" w:styleId="1">
    <w:name w:val="Колонтитул1"/>
    <w:basedOn w:val="a"/>
    <w:link w:val="a3"/>
    <w:uiPriority w:val="99"/>
    <w:rsid w:val="0078749D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2"/>
      <w:szCs w:val="22"/>
      <w:lang w:val="en-US" w:eastAsia="en-US"/>
    </w:rPr>
  </w:style>
  <w:style w:type="paragraph" w:customStyle="1" w:styleId="21">
    <w:name w:val="Основной текст (2)1"/>
    <w:basedOn w:val="a"/>
    <w:link w:val="2"/>
    <w:uiPriority w:val="99"/>
    <w:rsid w:val="0078749D"/>
    <w:pPr>
      <w:shd w:val="clear" w:color="auto" w:fill="FFFFFF"/>
      <w:spacing w:before="3900" w:after="60" w:line="240" w:lineRule="atLeast"/>
      <w:ind w:hanging="360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11">
    <w:name w:val="Заголовок №1"/>
    <w:basedOn w:val="a"/>
    <w:link w:val="10"/>
    <w:uiPriority w:val="99"/>
    <w:rsid w:val="0078749D"/>
    <w:pPr>
      <w:shd w:val="clear" w:color="auto" w:fill="FFFFFF"/>
      <w:spacing w:after="360" w:line="240" w:lineRule="atLeast"/>
      <w:outlineLvl w:val="0"/>
    </w:pPr>
    <w:rPr>
      <w:rFonts w:ascii="Times New Roman" w:eastAsiaTheme="minorHAnsi" w:hAnsi="Times New Roman" w:cs="Times New Roman"/>
      <w:b/>
      <w:bCs/>
      <w:color w:val="auto"/>
      <w:sz w:val="46"/>
      <w:szCs w:val="46"/>
      <w:lang w:eastAsia="en-US"/>
    </w:rPr>
  </w:style>
  <w:style w:type="paragraph" w:customStyle="1" w:styleId="31">
    <w:name w:val="Заголовок №3"/>
    <w:basedOn w:val="a"/>
    <w:link w:val="30"/>
    <w:uiPriority w:val="99"/>
    <w:rsid w:val="0078749D"/>
    <w:pPr>
      <w:shd w:val="clear" w:color="auto" w:fill="FFFFFF"/>
      <w:spacing w:before="1080" w:after="300" w:line="240" w:lineRule="atLeast"/>
      <w:jc w:val="center"/>
      <w:outlineLvl w:val="2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210">
    <w:name w:val="Заголовок №21"/>
    <w:basedOn w:val="a"/>
    <w:link w:val="22"/>
    <w:uiPriority w:val="99"/>
    <w:rsid w:val="0078749D"/>
    <w:pPr>
      <w:shd w:val="clear" w:color="auto" w:fill="FFFFFF"/>
      <w:spacing w:before="1500" w:line="240" w:lineRule="atLeast"/>
      <w:jc w:val="center"/>
      <w:outlineLvl w:val="1"/>
    </w:pPr>
    <w:rPr>
      <w:rFonts w:ascii="Times New Roman" w:eastAsiaTheme="minorHAnsi" w:hAnsi="Times New Roman" w:cs="Times New Roman"/>
      <w:b/>
      <w:bCs/>
      <w:color w:val="auto"/>
      <w:sz w:val="36"/>
      <w:szCs w:val="36"/>
      <w:lang w:eastAsia="en-US"/>
    </w:rPr>
  </w:style>
  <w:style w:type="paragraph" w:customStyle="1" w:styleId="a6">
    <w:name w:val="Подпись к картинке"/>
    <w:basedOn w:val="a"/>
    <w:link w:val="a5"/>
    <w:uiPriority w:val="99"/>
    <w:rsid w:val="0078749D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78749D"/>
    <w:pPr>
      <w:shd w:val="clear" w:color="auto" w:fill="FFFFFF"/>
      <w:spacing w:before="60" w:after="360" w:line="240" w:lineRule="atLeast"/>
      <w:jc w:val="center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7">
    <w:name w:val="Основной текст (7)"/>
    <w:basedOn w:val="a"/>
    <w:link w:val="7Exact"/>
    <w:uiPriority w:val="99"/>
    <w:rsid w:val="0078749D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36"/>
      <w:szCs w:val="3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7874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749D"/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25">
    <w:name w:val="Основной текст (2) + Полужирный"/>
    <w:basedOn w:val="2"/>
    <w:uiPriority w:val="99"/>
    <w:rsid w:val="0078749D"/>
    <w:rPr>
      <w:rFonts w:ascii="Times New Roman" w:hAnsi="Times New Roman"/>
      <w:b/>
      <w:bCs/>
      <w:sz w:val="26"/>
      <w:szCs w:val="26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49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"/>
    <w:uiPriority w:val="99"/>
    <w:rsid w:val="0078749D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a4">
    <w:name w:val="Колонтитул"/>
    <w:basedOn w:val="a3"/>
    <w:uiPriority w:val="99"/>
    <w:rsid w:val="0078749D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3">
    <w:name w:val="Колонтитул3"/>
    <w:basedOn w:val="a3"/>
    <w:uiPriority w:val="99"/>
    <w:rsid w:val="0078749D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2">
    <w:name w:val="Основной текст (2)_"/>
    <w:basedOn w:val="a0"/>
    <w:link w:val="21"/>
    <w:uiPriority w:val="99"/>
    <w:rsid w:val="0078749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78749D"/>
    <w:rPr>
      <w:rFonts w:ascii="Times New Roman" w:hAnsi="Times New Roman" w:cs="Times New Roman"/>
      <w:sz w:val="26"/>
      <w:szCs w:val="26"/>
      <w:u w:val="single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rsid w:val="0078749D"/>
    <w:rPr>
      <w:rFonts w:ascii="Times New Roman" w:hAnsi="Times New Roman" w:cs="Times New Roman"/>
      <w:b/>
      <w:bCs/>
      <w:sz w:val="46"/>
      <w:szCs w:val="46"/>
      <w:shd w:val="clear" w:color="auto" w:fill="FFFFFF"/>
    </w:rPr>
  </w:style>
  <w:style w:type="character" w:customStyle="1" w:styleId="18pt">
    <w:name w:val="Колонтитул + 18 pt"/>
    <w:aliases w:val="Полужирный"/>
    <w:basedOn w:val="a3"/>
    <w:uiPriority w:val="99"/>
    <w:rsid w:val="0078749D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  <w:lang w:val="en-US"/>
    </w:rPr>
  </w:style>
  <w:style w:type="character" w:customStyle="1" w:styleId="30">
    <w:name w:val="Заголовок №3_"/>
    <w:basedOn w:val="a0"/>
    <w:link w:val="31"/>
    <w:uiPriority w:val="99"/>
    <w:rsid w:val="0078749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2">
    <w:name w:val="Заголовок №2_"/>
    <w:basedOn w:val="a0"/>
    <w:link w:val="210"/>
    <w:uiPriority w:val="99"/>
    <w:rsid w:val="0078749D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3">
    <w:name w:val="Заголовок №2"/>
    <w:basedOn w:val="22"/>
    <w:uiPriority w:val="99"/>
    <w:rsid w:val="0078749D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</w:rPr>
  </w:style>
  <w:style w:type="character" w:customStyle="1" w:styleId="a5">
    <w:name w:val="Подпись к картинке_"/>
    <w:basedOn w:val="a0"/>
    <w:link w:val="a6"/>
    <w:uiPriority w:val="99"/>
    <w:rsid w:val="0078749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78749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Exact">
    <w:name w:val="Подпись к картинке Exact"/>
    <w:basedOn w:val="a0"/>
    <w:uiPriority w:val="99"/>
    <w:rsid w:val="0078749D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7Exact">
    <w:name w:val="Основной текст (7) Exact"/>
    <w:basedOn w:val="a0"/>
    <w:link w:val="7"/>
    <w:uiPriority w:val="99"/>
    <w:rsid w:val="0078749D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7Exact1">
    <w:name w:val="Основной текст (7) Exact1"/>
    <w:basedOn w:val="7Exact"/>
    <w:uiPriority w:val="99"/>
    <w:rsid w:val="0078749D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</w:rPr>
  </w:style>
  <w:style w:type="character" w:customStyle="1" w:styleId="6Exact">
    <w:name w:val="Основной текст (6) Exact"/>
    <w:basedOn w:val="a0"/>
    <w:uiPriority w:val="99"/>
    <w:rsid w:val="0078749D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3Exact">
    <w:name w:val="Заголовок №3 Exact"/>
    <w:basedOn w:val="a0"/>
    <w:uiPriority w:val="99"/>
    <w:rsid w:val="0078749D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20">
    <w:name w:val="Основной текст (2)2"/>
    <w:basedOn w:val="2"/>
    <w:uiPriority w:val="99"/>
    <w:rsid w:val="0078749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8pt2">
    <w:name w:val="Колонтитул + 18 pt2"/>
    <w:aliases w:val="Полужирный2"/>
    <w:basedOn w:val="a3"/>
    <w:uiPriority w:val="99"/>
    <w:rsid w:val="0078749D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  <w:lang w:val="en-US"/>
    </w:rPr>
  </w:style>
  <w:style w:type="character" w:customStyle="1" w:styleId="24">
    <w:name w:val="Колонтитул2"/>
    <w:basedOn w:val="a3"/>
    <w:uiPriority w:val="99"/>
    <w:rsid w:val="0078749D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1Exact">
    <w:name w:val="Заголовок №1 Exact"/>
    <w:basedOn w:val="a0"/>
    <w:uiPriority w:val="99"/>
    <w:rsid w:val="0078749D"/>
    <w:rPr>
      <w:rFonts w:ascii="Times New Roman" w:hAnsi="Times New Roman" w:cs="Times New Roman"/>
      <w:b/>
      <w:bCs/>
      <w:sz w:val="46"/>
      <w:szCs w:val="46"/>
      <w:u w:val="none"/>
    </w:rPr>
  </w:style>
  <w:style w:type="character" w:customStyle="1" w:styleId="2Exact1">
    <w:name w:val="Заголовок №2 Exact1"/>
    <w:basedOn w:val="22"/>
    <w:uiPriority w:val="99"/>
    <w:rsid w:val="0078749D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</w:rPr>
  </w:style>
  <w:style w:type="character" w:customStyle="1" w:styleId="2Exact">
    <w:name w:val="Основной текст (2) Exact"/>
    <w:basedOn w:val="a0"/>
    <w:uiPriority w:val="99"/>
    <w:rsid w:val="0078749D"/>
    <w:rPr>
      <w:rFonts w:ascii="Times New Roman" w:hAnsi="Times New Roman" w:cs="Times New Roman"/>
      <w:sz w:val="26"/>
      <w:szCs w:val="26"/>
      <w:u w:val="none"/>
    </w:rPr>
  </w:style>
  <w:style w:type="paragraph" w:customStyle="1" w:styleId="1">
    <w:name w:val="Колонтитул1"/>
    <w:basedOn w:val="a"/>
    <w:link w:val="a3"/>
    <w:uiPriority w:val="99"/>
    <w:rsid w:val="0078749D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2"/>
      <w:szCs w:val="22"/>
      <w:lang w:val="en-US" w:eastAsia="en-US"/>
    </w:rPr>
  </w:style>
  <w:style w:type="paragraph" w:customStyle="1" w:styleId="21">
    <w:name w:val="Основной текст (2)1"/>
    <w:basedOn w:val="a"/>
    <w:link w:val="2"/>
    <w:uiPriority w:val="99"/>
    <w:rsid w:val="0078749D"/>
    <w:pPr>
      <w:shd w:val="clear" w:color="auto" w:fill="FFFFFF"/>
      <w:spacing w:before="3900" w:after="60" w:line="240" w:lineRule="atLeast"/>
      <w:ind w:hanging="360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11">
    <w:name w:val="Заголовок №1"/>
    <w:basedOn w:val="a"/>
    <w:link w:val="10"/>
    <w:uiPriority w:val="99"/>
    <w:rsid w:val="0078749D"/>
    <w:pPr>
      <w:shd w:val="clear" w:color="auto" w:fill="FFFFFF"/>
      <w:spacing w:after="360" w:line="240" w:lineRule="atLeast"/>
      <w:outlineLvl w:val="0"/>
    </w:pPr>
    <w:rPr>
      <w:rFonts w:ascii="Times New Roman" w:eastAsiaTheme="minorHAnsi" w:hAnsi="Times New Roman" w:cs="Times New Roman"/>
      <w:b/>
      <w:bCs/>
      <w:color w:val="auto"/>
      <w:sz w:val="46"/>
      <w:szCs w:val="46"/>
      <w:lang w:eastAsia="en-US"/>
    </w:rPr>
  </w:style>
  <w:style w:type="paragraph" w:customStyle="1" w:styleId="31">
    <w:name w:val="Заголовок №3"/>
    <w:basedOn w:val="a"/>
    <w:link w:val="30"/>
    <w:uiPriority w:val="99"/>
    <w:rsid w:val="0078749D"/>
    <w:pPr>
      <w:shd w:val="clear" w:color="auto" w:fill="FFFFFF"/>
      <w:spacing w:before="1080" w:after="300" w:line="240" w:lineRule="atLeast"/>
      <w:jc w:val="center"/>
      <w:outlineLvl w:val="2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210">
    <w:name w:val="Заголовок №21"/>
    <w:basedOn w:val="a"/>
    <w:link w:val="22"/>
    <w:uiPriority w:val="99"/>
    <w:rsid w:val="0078749D"/>
    <w:pPr>
      <w:shd w:val="clear" w:color="auto" w:fill="FFFFFF"/>
      <w:spacing w:before="1500" w:line="240" w:lineRule="atLeast"/>
      <w:jc w:val="center"/>
      <w:outlineLvl w:val="1"/>
    </w:pPr>
    <w:rPr>
      <w:rFonts w:ascii="Times New Roman" w:eastAsiaTheme="minorHAnsi" w:hAnsi="Times New Roman" w:cs="Times New Roman"/>
      <w:b/>
      <w:bCs/>
      <w:color w:val="auto"/>
      <w:sz w:val="36"/>
      <w:szCs w:val="36"/>
      <w:lang w:eastAsia="en-US"/>
    </w:rPr>
  </w:style>
  <w:style w:type="paragraph" w:customStyle="1" w:styleId="a6">
    <w:name w:val="Подпись к картинке"/>
    <w:basedOn w:val="a"/>
    <w:link w:val="a5"/>
    <w:uiPriority w:val="99"/>
    <w:rsid w:val="0078749D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78749D"/>
    <w:pPr>
      <w:shd w:val="clear" w:color="auto" w:fill="FFFFFF"/>
      <w:spacing w:before="60" w:after="360" w:line="240" w:lineRule="atLeast"/>
      <w:jc w:val="center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7">
    <w:name w:val="Основной текст (7)"/>
    <w:basedOn w:val="a"/>
    <w:link w:val="7Exact"/>
    <w:uiPriority w:val="99"/>
    <w:rsid w:val="0078749D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36"/>
      <w:szCs w:val="3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7874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749D"/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25">
    <w:name w:val="Основной текст (2) + Полужирный"/>
    <w:basedOn w:val="2"/>
    <w:uiPriority w:val="99"/>
    <w:rsid w:val="0078749D"/>
    <w:rPr>
      <w:rFonts w:ascii="Times New Roman" w:hAnsi="Times New Roman"/>
      <w:b/>
      <w:bCs/>
      <w:sz w:val="26"/>
      <w:szCs w:val="2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image" Target="media/image46.jpeg"/><Relationship Id="rId21" Type="http://schemas.openxmlformats.org/officeDocument/2006/relationships/header" Target="header6.xml"/><Relationship Id="rId42" Type="http://schemas.openxmlformats.org/officeDocument/2006/relationships/footer" Target="footer12.xml"/><Relationship Id="rId47" Type="http://schemas.openxmlformats.org/officeDocument/2006/relationships/image" Target="media/image18.jpeg"/><Relationship Id="rId63" Type="http://schemas.openxmlformats.org/officeDocument/2006/relationships/footer" Target="footer17.xml"/><Relationship Id="rId68" Type="http://schemas.openxmlformats.org/officeDocument/2006/relationships/image" Target="media/image27.jpeg"/><Relationship Id="rId84" Type="http://schemas.openxmlformats.org/officeDocument/2006/relationships/header" Target="header24.xml"/><Relationship Id="rId89" Type="http://schemas.openxmlformats.org/officeDocument/2006/relationships/image" Target="media/image36.jpeg"/><Relationship Id="rId112" Type="http://schemas.openxmlformats.org/officeDocument/2006/relationships/footer" Target="footer31.xml"/><Relationship Id="rId133" Type="http://schemas.openxmlformats.org/officeDocument/2006/relationships/header" Target="header38.xml"/><Relationship Id="rId138" Type="http://schemas.openxmlformats.org/officeDocument/2006/relationships/image" Target="media/image55.jpeg"/><Relationship Id="rId154" Type="http://schemas.openxmlformats.org/officeDocument/2006/relationships/header" Target="header45.xml"/><Relationship Id="rId159" Type="http://schemas.openxmlformats.org/officeDocument/2006/relationships/image" Target="media/image64.jpeg"/><Relationship Id="rId175" Type="http://schemas.openxmlformats.org/officeDocument/2006/relationships/footer" Target="footer50.xml"/><Relationship Id="rId170" Type="http://schemas.openxmlformats.org/officeDocument/2006/relationships/image" Target="media/image69.jpeg"/><Relationship Id="rId16" Type="http://schemas.openxmlformats.org/officeDocument/2006/relationships/image" Target="media/image5.jpeg"/><Relationship Id="rId107" Type="http://schemas.openxmlformats.org/officeDocument/2006/relationships/footer" Target="footer30.xml"/><Relationship Id="rId11" Type="http://schemas.openxmlformats.org/officeDocument/2006/relationships/header" Target="header3.xml"/><Relationship Id="rId32" Type="http://schemas.openxmlformats.org/officeDocument/2006/relationships/footer" Target="footer8.xml"/><Relationship Id="rId37" Type="http://schemas.openxmlformats.org/officeDocument/2006/relationships/header" Target="header10.xml"/><Relationship Id="rId53" Type="http://schemas.openxmlformats.org/officeDocument/2006/relationships/header" Target="header15.xml"/><Relationship Id="rId58" Type="http://schemas.openxmlformats.org/officeDocument/2006/relationships/image" Target="media/image23.jpeg"/><Relationship Id="rId74" Type="http://schemas.openxmlformats.org/officeDocument/2006/relationships/header" Target="header21.xml"/><Relationship Id="rId79" Type="http://schemas.openxmlformats.org/officeDocument/2006/relationships/image" Target="media/image32.jpeg"/><Relationship Id="rId102" Type="http://schemas.openxmlformats.org/officeDocument/2006/relationships/header" Target="header28.xml"/><Relationship Id="rId123" Type="http://schemas.openxmlformats.org/officeDocument/2006/relationships/footer" Target="footer34.xml"/><Relationship Id="rId128" Type="http://schemas.openxmlformats.org/officeDocument/2006/relationships/image" Target="media/image51.jpeg"/><Relationship Id="rId144" Type="http://schemas.openxmlformats.org/officeDocument/2006/relationships/footer" Target="footer42.xml"/><Relationship Id="rId149" Type="http://schemas.openxmlformats.org/officeDocument/2006/relationships/image" Target="media/image60.jpeg"/><Relationship Id="rId5" Type="http://schemas.openxmlformats.org/officeDocument/2006/relationships/webSettings" Target="webSettings.xml"/><Relationship Id="rId90" Type="http://schemas.openxmlformats.org/officeDocument/2006/relationships/image" Target="media/image37.jpeg"/><Relationship Id="rId95" Type="http://schemas.openxmlformats.org/officeDocument/2006/relationships/header" Target="header27.xml"/><Relationship Id="rId160" Type="http://schemas.openxmlformats.org/officeDocument/2006/relationships/image" Target="media/image65.jpeg"/><Relationship Id="rId165" Type="http://schemas.openxmlformats.org/officeDocument/2006/relationships/footer" Target="footer47.xml"/><Relationship Id="rId22" Type="http://schemas.openxmlformats.org/officeDocument/2006/relationships/footer" Target="footer6.xml"/><Relationship Id="rId27" Type="http://schemas.openxmlformats.org/officeDocument/2006/relationships/image" Target="media/image10.jpeg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64" Type="http://schemas.openxmlformats.org/officeDocument/2006/relationships/header" Target="header18.xml"/><Relationship Id="rId69" Type="http://schemas.openxmlformats.org/officeDocument/2006/relationships/image" Target="media/image28.jpeg"/><Relationship Id="rId113" Type="http://schemas.openxmlformats.org/officeDocument/2006/relationships/footer" Target="footer32.xml"/><Relationship Id="rId118" Type="http://schemas.openxmlformats.org/officeDocument/2006/relationships/image" Target="media/image47.jpeg"/><Relationship Id="rId134" Type="http://schemas.openxmlformats.org/officeDocument/2006/relationships/footer" Target="footer37.xml"/><Relationship Id="rId139" Type="http://schemas.openxmlformats.org/officeDocument/2006/relationships/header" Target="header40.xml"/><Relationship Id="rId80" Type="http://schemas.openxmlformats.org/officeDocument/2006/relationships/header" Target="header22.xml"/><Relationship Id="rId85" Type="http://schemas.openxmlformats.org/officeDocument/2006/relationships/footer" Target="footer24.xml"/><Relationship Id="rId150" Type="http://schemas.openxmlformats.org/officeDocument/2006/relationships/header" Target="header43.xml"/><Relationship Id="rId155" Type="http://schemas.openxmlformats.org/officeDocument/2006/relationships/footer" Target="footer45.xml"/><Relationship Id="rId171" Type="http://schemas.openxmlformats.org/officeDocument/2006/relationships/image" Target="media/image70.jpeg"/><Relationship Id="rId176" Type="http://schemas.openxmlformats.org/officeDocument/2006/relationships/header" Target="header51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33" Type="http://schemas.openxmlformats.org/officeDocument/2006/relationships/header" Target="header9.xml"/><Relationship Id="rId38" Type="http://schemas.openxmlformats.org/officeDocument/2006/relationships/header" Target="header11.xml"/><Relationship Id="rId59" Type="http://schemas.openxmlformats.org/officeDocument/2006/relationships/image" Target="media/image24.jpeg"/><Relationship Id="rId103" Type="http://schemas.openxmlformats.org/officeDocument/2006/relationships/header" Target="header29.xml"/><Relationship Id="rId108" Type="http://schemas.openxmlformats.org/officeDocument/2006/relationships/image" Target="media/image43.jpeg"/><Relationship Id="rId124" Type="http://schemas.openxmlformats.org/officeDocument/2006/relationships/footer" Target="footer35.xml"/><Relationship Id="rId129" Type="http://schemas.openxmlformats.org/officeDocument/2006/relationships/image" Target="media/image52.jpeg"/><Relationship Id="rId54" Type="http://schemas.openxmlformats.org/officeDocument/2006/relationships/footer" Target="footer15.xml"/><Relationship Id="rId70" Type="http://schemas.openxmlformats.org/officeDocument/2006/relationships/header" Target="header19.xml"/><Relationship Id="rId75" Type="http://schemas.openxmlformats.org/officeDocument/2006/relationships/footer" Target="footer21.xml"/><Relationship Id="rId91" Type="http://schemas.openxmlformats.org/officeDocument/2006/relationships/header" Target="header25.xml"/><Relationship Id="rId96" Type="http://schemas.openxmlformats.org/officeDocument/2006/relationships/footer" Target="footer27.xml"/><Relationship Id="rId140" Type="http://schemas.openxmlformats.org/officeDocument/2006/relationships/header" Target="header41.xml"/><Relationship Id="rId145" Type="http://schemas.openxmlformats.org/officeDocument/2006/relationships/image" Target="media/image56.jpeg"/><Relationship Id="rId161" Type="http://schemas.openxmlformats.org/officeDocument/2006/relationships/image" Target="media/image66.jpeg"/><Relationship Id="rId166" Type="http://schemas.openxmlformats.org/officeDocument/2006/relationships/header" Target="header48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49" Type="http://schemas.openxmlformats.org/officeDocument/2006/relationships/header" Target="header13.xml"/><Relationship Id="rId114" Type="http://schemas.openxmlformats.org/officeDocument/2006/relationships/header" Target="header33.xml"/><Relationship Id="rId119" Type="http://schemas.openxmlformats.org/officeDocument/2006/relationships/image" Target="media/image48.jpeg"/><Relationship Id="rId10" Type="http://schemas.openxmlformats.org/officeDocument/2006/relationships/footer" Target="footer2.xml"/><Relationship Id="rId31" Type="http://schemas.openxmlformats.org/officeDocument/2006/relationships/footer" Target="footer7.xml"/><Relationship Id="rId44" Type="http://schemas.openxmlformats.org/officeDocument/2006/relationships/image" Target="media/image15.jpeg"/><Relationship Id="rId52" Type="http://schemas.openxmlformats.org/officeDocument/2006/relationships/footer" Target="footer14.xml"/><Relationship Id="rId60" Type="http://schemas.openxmlformats.org/officeDocument/2006/relationships/header" Target="header16.xml"/><Relationship Id="rId65" Type="http://schemas.openxmlformats.org/officeDocument/2006/relationships/footer" Target="footer18.xml"/><Relationship Id="rId73" Type="http://schemas.openxmlformats.org/officeDocument/2006/relationships/footer" Target="footer20.xml"/><Relationship Id="rId78" Type="http://schemas.openxmlformats.org/officeDocument/2006/relationships/image" Target="media/image31.jpeg"/><Relationship Id="rId81" Type="http://schemas.openxmlformats.org/officeDocument/2006/relationships/header" Target="header23.xml"/><Relationship Id="rId86" Type="http://schemas.openxmlformats.org/officeDocument/2006/relationships/image" Target="media/image33.jpeg"/><Relationship Id="rId94" Type="http://schemas.openxmlformats.org/officeDocument/2006/relationships/footer" Target="footer26.xml"/><Relationship Id="rId99" Type="http://schemas.openxmlformats.org/officeDocument/2006/relationships/image" Target="media/image40.jpeg"/><Relationship Id="rId101" Type="http://schemas.openxmlformats.org/officeDocument/2006/relationships/image" Target="media/image42.jpeg"/><Relationship Id="rId122" Type="http://schemas.openxmlformats.org/officeDocument/2006/relationships/header" Target="header35.xml"/><Relationship Id="rId130" Type="http://schemas.openxmlformats.org/officeDocument/2006/relationships/image" Target="media/image53.jpeg"/><Relationship Id="rId135" Type="http://schemas.openxmlformats.org/officeDocument/2006/relationships/footer" Target="footer38.xml"/><Relationship Id="rId143" Type="http://schemas.openxmlformats.org/officeDocument/2006/relationships/header" Target="header42.xml"/><Relationship Id="rId148" Type="http://schemas.openxmlformats.org/officeDocument/2006/relationships/image" Target="media/image59.jpeg"/><Relationship Id="rId151" Type="http://schemas.openxmlformats.org/officeDocument/2006/relationships/header" Target="header44.xml"/><Relationship Id="rId156" Type="http://schemas.openxmlformats.org/officeDocument/2006/relationships/image" Target="media/image61.jpeg"/><Relationship Id="rId164" Type="http://schemas.openxmlformats.org/officeDocument/2006/relationships/footer" Target="footer46.xml"/><Relationship Id="rId169" Type="http://schemas.openxmlformats.org/officeDocument/2006/relationships/image" Target="media/image68.jpeg"/><Relationship Id="rId177" Type="http://schemas.openxmlformats.org/officeDocument/2006/relationships/footer" Target="footer5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72" Type="http://schemas.openxmlformats.org/officeDocument/2006/relationships/header" Target="header49.xml"/><Relationship Id="rId180" Type="http://schemas.openxmlformats.org/officeDocument/2006/relationships/theme" Target="theme/theme1.xml"/><Relationship Id="rId13" Type="http://schemas.openxmlformats.org/officeDocument/2006/relationships/image" Target="media/image2.jpeg"/><Relationship Id="rId18" Type="http://schemas.openxmlformats.org/officeDocument/2006/relationships/header" Target="header5.xml"/><Relationship Id="rId39" Type="http://schemas.openxmlformats.org/officeDocument/2006/relationships/footer" Target="footer10.xml"/><Relationship Id="rId109" Type="http://schemas.openxmlformats.org/officeDocument/2006/relationships/image" Target="media/image44.jpeg"/><Relationship Id="rId34" Type="http://schemas.openxmlformats.org/officeDocument/2006/relationships/footer" Target="footer9.xml"/><Relationship Id="rId50" Type="http://schemas.openxmlformats.org/officeDocument/2006/relationships/header" Target="header14.xml"/><Relationship Id="rId55" Type="http://schemas.openxmlformats.org/officeDocument/2006/relationships/image" Target="media/image20.jpeg"/><Relationship Id="rId76" Type="http://schemas.openxmlformats.org/officeDocument/2006/relationships/image" Target="media/image29.jpeg"/><Relationship Id="rId97" Type="http://schemas.openxmlformats.org/officeDocument/2006/relationships/image" Target="media/image38.jpeg"/><Relationship Id="rId104" Type="http://schemas.openxmlformats.org/officeDocument/2006/relationships/footer" Target="footer28.xml"/><Relationship Id="rId120" Type="http://schemas.openxmlformats.org/officeDocument/2006/relationships/image" Target="media/image49.jpeg"/><Relationship Id="rId125" Type="http://schemas.openxmlformats.org/officeDocument/2006/relationships/header" Target="header36.xml"/><Relationship Id="rId141" Type="http://schemas.openxmlformats.org/officeDocument/2006/relationships/footer" Target="footer40.xml"/><Relationship Id="rId146" Type="http://schemas.openxmlformats.org/officeDocument/2006/relationships/image" Target="media/image57.jpeg"/><Relationship Id="rId167" Type="http://schemas.openxmlformats.org/officeDocument/2006/relationships/footer" Target="footer48.xml"/><Relationship Id="rId7" Type="http://schemas.openxmlformats.org/officeDocument/2006/relationships/header" Target="header1.xml"/><Relationship Id="rId71" Type="http://schemas.openxmlformats.org/officeDocument/2006/relationships/header" Target="header20.xml"/><Relationship Id="rId92" Type="http://schemas.openxmlformats.org/officeDocument/2006/relationships/header" Target="header26.xml"/><Relationship Id="rId162" Type="http://schemas.openxmlformats.org/officeDocument/2006/relationships/header" Target="header46.xml"/><Relationship Id="rId2" Type="http://schemas.openxmlformats.org/officeDocument/2006/relationships/styles" Target="styles.xml"/><Relationship Id="rId29" Type="http://schemas.openxmlformats.org/officeDocument/2006/relationships/header" Target="header7.xml"/><Relationship Id="rId24" Type="http://schemas.openxmlformats.org/officeDocument/2006/relationships/image" Target="media/image7.jpeg"/><Relationship Id="rId40" Type="http://schemas.openxmlformats.org/officeDocument/2006/relationships/footer" Target="footer11.xml"/><Relationship Id="rId45" Type="http://schemas.openxmlformats.org/officeDocument/2006/relationships/image" Target="media/image16.jpeg"/><Relationship Id="rId66" Type="http://schemas.openxmlformats.org/officeDocument/2006/relationships/image" Target="media/image25.jpeg"/><Relationship Id="rId87" Type="http://schemas.openxmlformats.org/officeDocument/2006/relationships/image" Target="media/image34.jpeg"/><Relationship Id="rId110" Type="http://schemas.openxmlformats.org/officeDocument/2006/relationships/header" Target="header31.xml"/><Relationship Id="rId115" Type="http://schemas.openxmlformats.org/officeDocument/2006/relationships/footer" Target="footer33.xml"/><Relationship Id="rId131" Type="http://schemas.openxmlformats.org/officeDocument/2006/relationships/image" Target="media/image54.jpeg"/><Relationship Id="rId136" Type="http://schemas.openxmlformats.org/officeDocument/2006/relationships/header" Target="header39.xml"/><Relationship Id="rId157" Type="http://schemas.openxmlformats.org/officeDocument/2006/relationships/image" Target="media/image62.jpeg"/><Relationship Id="rId178" Type="http://schemas.openxmlformats.org/officeDocument/2006/relationships/image" Target="media/image71.jpeg"/><Relationship Id="rId61" Type="http://schemas.openxmlformats.org/officeDocument/2006/relationships/header" Target="header17.xml"/><Relationship Id="rId82" Type="http://schemas.openxmlformats.org/officeDocument/2006/relationships/footer" Target="footer22.xml"/><Relationship Id="rId152" Type="http://schemas.openxmlformats.org/officeDocument/2006/relationships/footer" Target="footer43.xml"/><Relationship Id="rId173" Type="http://schemas.openxmlformats.org/officeDocument/2006/relationships/header" Target="header50.xml"/><Relationship Id="rId19" Type="http://schemas.openxmlformats.org/officeDocument/2006/relationships/footer" Target="footer4.xml"/><Relationship Id="rId14" Type="http://schemas.openxmlformats.org/officeDocument/2006/relationships/image" Target="media/image3.jpeg"/><Relationship Id="rId30" Type="http://schemas.openxmlformats.org/officeDocument/2006/relationships/header" Target="header8.xml"/><Relationship Id="rId35" Type="http://schemas.openxmlformats.org/officeDocument/2006/relationships/image" Target="media/image12.jpeg"/><Relationship Id="rId56" Type="http://schemas.openxmlformats.org/officeDocument/2006/relationships/image" Target="media/image21.jpeg"/><Relationship Id="rId77" Type="http://schemas.openxmlformats.org/officeDocument/2006/relationships/image" Target="media/image30.jpeg"/><Relationship Id="rId100" Type="http://schemas.openxmlformats.org/officeDocument/2006/relationships/image" Target="media/image41.jpeg"/><Relationship Id="rId105" Type="http://schemas.openxmlformats.org/officeDocument/2006/relationships/footer" Target="footer29.xml"/><Relationship Id="rId126" Type="http://schemas.openxmlformats.org/officeDocument/2006/relationships/footer" Target="footer36.xml"/><Relationship Id="rId147" Type="http://schemas.openxmlformats.org/officeDocument/2006/relationships/image" Target="media/image58.jpeg"/><Relationship Id="rId168" Type="http://schemas.openxmlformats.org/officeDocument/2006/relationships/image" Target="media/image67.jpeg"/><Relationship Id="rId8" Type="http://schemas.openxmlformats.org/officeDocument/2006/relationships/header" Target="header2.xml"/><Relationship Id="rId51" Type="http://schemas.openxmlformats.org/officeDocument/2006/relationships/footer" Target="footer13.xml"/><Relationship Id="rId72" Type="http://schemas.openxmlformats.org/officeDocument/2006/relationships/footer" Target="footer19.xml"/><Relationship Id="rId93" Type="http://schemas.openxmlformats.org/officeDocument/2006/relationships/footer" Target="footer25.xml"/><Relationship Id="rId98" Type="http://schemas.openxmlformats.org/officeDocument/2006/relationships/image" Target="media/image39.jpeg"/><Relationship Id="rId121" Type="http://schemas.openxmlformats.org/officeDocument/2006/relationships/header" Target="header34.xml"/><Relationship Id="rId142" Type="http://schemas.openxmlformats.org/officeDocument/2006/relationships/footer" Target="footer41.xml"/><Relationship Id="rId163" Type="http://schemas.openxmlformats.org/officeDocument/2006/relationships/header" Target="header47.xml"/><Relationship Id="rId3" Type="http://schemas.microsoft.com/office/2007/relationships/stylesWithEffects" Target="stylesWithEffects.xml"/><Relationship Id="rId25" Type="http://schemas.openxmlformats.org/officeDocument/2006/relationships/image" Target="media/image8.jpeg"/><Relationship Id="rId46" Type="http://schemas.openxmlformats.org/officeDocument/2006/relationships/image" Target="media/image17.jpeg"/><Relationship Id="rId67" Type="http://schemas.openxmlformats.org/officeDocument/2006/relationships/image" Target="media/image26.jpeg"/><Relationship Id="rId116" Type="http://schemas.openxmlformats.org/officeDocument/2006/relationships/image" Target="media/image45.jpeg"/><Relationship Id="rId137" Type="http://schemas.openxmlformats.org/officeDocument/2006/relationships/footer" Target="footer39.xml"/><Relationship Id="rId158" Type="http://schemas.openxmlformats.org/officeDocument/2006/relationships/image" Target="media/image63.jpeg"/><Relationship Id="rId20" Type="http://schemas.openxmlformats.org/officeDocument/2006/relationships/footer" Target="footer5.xml"/><Relationship Id="rId41" Type="http://schemas.openxmlformats.org/officeDocument/2006/relationships/header" Target="header12.xml"/><Relationship Id="rId62" Type="http://schemas.openxmlformats.org/officeDocument/2006/relationships/footer" Target="footer16.xml"/><Relationship Id="rId83" Type="http://schemas.openxmlformats.org/officeDocument/2006/relationships/footer" Target="footer23.xml"/><Relationship Id="rId88" Type="http://schemas.openxmlformats.org/officeDocument/2006/relationships/image" Target="media/image35.jpeg"/><Relationship Id="rId111" Type="http://schemas.openxmlformats.org/officeDocument/2006/relationships/header" Target="header32.xml"/><Relationship Id="rId132" Type="http://schemas.openxmlformats.org/officeDocument/2006/relationships/header" Target="header37.xml"/><Relationship Id="rId153" Type="http://schemas.openxmlformats.org/officeDocument/2006/relationships/footer" Target="footer44.xml"/><Relationship Id="rId174" Type="http://schemas.openxmlformats.org/officeDocument/2006/relationships/footer" Target="footer49.xml"/><Relationship Id="rId179" Type="http://schemas.openxmlformats.org/officeDocument/2006/relationships/fontTable" Target="fontTable.xml"/><Relationship Id="rId15" Type="http://schemas.openxmlformats.org/officeDocument/2006/relationships/image" Target="media/image4.jpeg"/><Relationship Id="rId36" Type="http://schemas.openxmlformats.org/officeDocument/2006/relationships/image" Target="media/image13.jpeg"/><Relationship Id="rId57" Type="http://schemas.openxmlformats.org/officeDocument/2006/relationships/image" Target="media/image22.jpeg"/><Relationship Id="rId106" Type="http://schemas.openxmlformats.org/officeDocument/2006/relationships/header" Target="header30.xml"/><Relationship Id="rId12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51</Pages>
  <Words>3312</Words>
  <Characters>18883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</dc:creator>
  <cp:lastModifiedBy>OT</cp:lastModifiedBy>
  <cp:revision>1</cp:revision>
  <dcterms:created xsi:type="dcterms:W3CDTF">2020-03-25T04:55:00Z</dcterms:created>
  <dcterms:modified xsi:type="dcterms:W3CDTF">2020-03-25T04:59:00Z</dcterms:modified>
</cp:coreProperties>
</file>